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"/>
        <w:ind w:left="1242" w:right="305" w:firstLine="0"/>
        <w:jc w:val="center"/>
        <w:rPr>
          <w:rFonts w:ascii="Times New Roman"/>
          <w:b/>
          <w:sz w:val="144"/>
        </w:rPr>
      </w:pPr>
      <w:r>
        <w:pict>
          <v:line id="_x0000_s1026" o:spid="_x0000_s1026" o:spt="20" style="position:absolute;left:0pt;margin-left:595.25pt;margin-top:558.2pt;height:9.22337203685478e+17pt;width:0pt;mso-position-horizontal-relative:page;mso-position-vertical-relative:page;z-index:251660288;mso-width-relative:page;mso-height-relative:page;" stroked="t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pict>
          <v:shape id="_x0000_s1027" o:spid="_x0000_s1027" o:spt="136" type="#_x0000_t136" style="position:absolute;left:0pt;margin-left:79.15pt;margin-top:37.3pt;height:40pt;width:100pt;mso-position-horizontal-relative:page;mso-position-vertical-relative:page;rotation:2949120f;z-index:2516613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28" o:spid="_x0000_s1028" o:spt="136" type="#_x0000_t136" style="position:absolute;left:0pt;margin-left:164pt;margin-top:80.25pt;height:40pt;width:100pt;mso-position-horizontal-relative:page;rotation:2949120f;z-index:-2544773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29" o:spid="_x0000_s1029" o:spt="136" type="#_x0000_t136" style="position:absolute;left:0pt;margin-left:529.3pt;margin-top:477.5pt;height:40pt;width:80pt;mso-position-horizontal-relative:page;mso-position-vertical-relative:page;rotation:2949120f;z-index:2516664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030" o:spid="_x0000_s1030" o:spt="136" type="#_x0000_t136" style="position:absolute;left:0pt;margin-left:146.75pt;margin-top:501.8pt;height:40pt;width:100pt;mso-position-horizontal-relative:page;mso-position-vertical-relative:page;rotation:2949120f;z-index:-2544701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31" o:spid="_x0000_s1031" o:spt="136" type="#_x0000_t136" style="position:absolute;left:0pt;margin-left:231.6pt;margin-top:586.65pt;height:40pt;width:100pt;mso-position-horizontal-relative:page;mso-position-vertical-relative:page;rotation:2949120f;z-index:-25446912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rFonts w:ascii="Times New Roman"/>
          <w:b/>
          <w:color w:val="FF0000"/>
          <w:sz w:val="144"/>
        </w:rPr>
        <w:t>NISIN</w:t>
      </w:r>
    </w:p>
    <w:p>
      <w:pPr>
        <w:pStyle w:val="2"/>
        <w:spacing w:before="8" w:line="240" w:lineRule="auto"/>
        <w:rPr>
          <w:rFonts w:ascii="Times New Roman"/>
          <w:b/>
          <w:sz w:val="13"/>
        </w:rPr>
      </w:pPr>
      <w:r>
        <w:pict>
          <v:line id="_x0000_s1032" o:spid="_x0000_s1032" o:spt="20" style="position:absolute;left:0pt;margin-left:45.05pt;margin-top:10.25pt;height:0pt;width:504pt;mso-position-horizontal-relative:page;mso-wrap-distance-bottom:0pt;mso-wrap-distance-top:0pt;z-index:-251658240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  <w10:wrap type="topAndBottom"/>
          </v:line>
        </w:pict>
      </w:r>
    </w:p>
    <w:p>
      <w:pPr>
        <w:spacing w:before="272"/>
        <w:ind w:left="1081" w:right="305" w:firstLine="0"/>
        <w:jc w:val="center"/>
        <w:rPr>
          <w:rFonts w:hint="eastAsia" w:ascii="微软雅黑" w:eastAsia="微软雅黑"/>
          <w:b/>
          <w:sz w:val="52"/>
        </w:rPr>
      </w:pPr>
      <w:r>
        <w:rPr>
          <w:rFonts w:hint="eastAsia" w:ascii="微软雅黑" w:eastAsia="微软雅黑"/>
          <w:b/>
          <w:sz w:val="52"/>
        </w:rPr>
        <w:t>产品规格承认书</w:t>
      </w:r>
    </w:p>
    <w:p>
      <w:pPr>
        <w:spacing w:before="1"/>
        <w:ind w:left="1084" w:right="305" w:firstLine="0"/>
        <w:jc w:val="center"/>
        <w:rPr>
          <w:rFonts w:ascii="Arial"/>
          <w:b/>
          <w:sz w:val="52"/>
        </w:rPr>
      </w:pPr>
      <w:r>
        <w:pict>
          <v:shape id="_x0000_s1033" o:spid="_x0000_s1033" o:spt="136" type="#_x0000_t136" style="position:absolute;left:0pt;margin-left:260.35pt;margin-top:19.45pt;height:40pt;width:100pt;mso-position-horizontal-relative:page;rotation:2949120f;z-index:-2544762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rFonts w:ascii="Arial"/>
          <w:b/>
          <w:sz w:val="52"/>
        </w:rPr>
        <w:t>Product Specifications for Approval</w:t>
      </w:r>
    </w:p>
    <w:p>
      <w:pPr>
        <w:pStyle w:val="2"/>
        <w:spacing w:line="240" w:lineRule="auto"/>
        <w:rPr>
          <w:rFonts w:ascii="Arial"/>
          <w:b/>
          <w:sz w:val="81"/>
        </w:rPr>
      </w:pPr>
    </w:p>
    <w:p>
      <w:pPr>
        <w:tabs>
          <w:tab w:val="left" w:pos="9569"/>
        </w:tabs>
        <w:spacing w:before="0" w:line="644" w:lineRule="exact"/>
        <w:ind w:left="2702" w:right="0" w:firstLine="0"/>
        <w:jc w:val="left"/>
        <w:rPr>
          <w:rFonts w:ascii="Times New Roman" w:eastAsia="Times New Roman"/>
          <w:sz w:val="36"/>
        </w:rPr>
      </w:pPr>
      <w:r>
        <w:pict>
          <v:shape id="_x0000_s1034" o:spid="_x0000_s1034" o:spt="136" type="#_x0000_t136" style="position:absolute;left:0pt;margin-left:345.2pt;margin-top:27.8pt;height:40pt;width:100pt;mso-position-horizontal-relative:page;rotation:2949120f;z-index:-25447526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35" o:spid="_x0000_s1035" o:spt="136" type="#_x0000_t136" style="position:absolute;left:0pt;margin-left:-17.3pt;margin-top:52.1pt;height:40pt;width:80pt;mso-position-horizontal-relative:page;rotation:2949120f;z-index:2516674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rPr>
          <w:rFonts w:hint="eastAsia" w:ascii="微软雅黑" w:eastAsia="微软雅黑"/>
          <w:b/>
          <w:sz w:val="36"/>
        </w:rPr>
        <w:t>日欣型号</w:t>
      </w:r>
      <w:r>
        <w:rPr>
          <w:rFonts w:ascii="Arial" w:eastAsia="Arial"/>
          <w:b/>
          <w:sz w:val="36"/>
        </w:rPr>
        <w:t>(NISIN</w:t>
      </w:r>
      <w:r>
        <w:rPr>
          <w:rFonts w:ascii="Arial" w:eastAsia="Arial"/>
          <w:b/>
          <w:spacing w:val="-10"/>
          <w:sz w:val="36"/>
        </w:rPr>
        <w:t xml:space="preserve"> </w:t>
      </w:r>
      <w:r>
        <w:rPr>
          <w:rFonts w:ascii="Arial" w:eastAsia="Arial"/>
          <w:b/>
          <w:color w:val="111111"/>
          <w:sz w:val="36"/>
        </w:rPr>
        <w:t>Model)</w:t>
      </w:r>
      <w:r>
        <w:rPr>
          <w:rFonts w:ascii="Arial" w:eastAsia="Arial"/>
          <w:b/>
          <w:sz w:val="36"/>
        </w:rPr>
        <w:t xml:space="preserve">: </w:t>
      </w:r>
      <w:r>
        <w:rPr>
          <w:rFonts w:ascii="Arial" w:eastAsia="Arial"/>
          <w:b/>
          <w:spacing w:val="-20"/>
          <w:sz w:val="36"/>
        </w:rPr>
        <w:t xml:space="preserve"> </w:t>
      </w:r>
      <w:r>
        <w:rPr>
          <w:rFonts w:ascii="Times New Roman" w:eastAsia="Times New Roman"/>
          <w:sz w:val="36"/>
          <w:u w:val="thick" w:color="0000FF"/>
        </w:rPr>
        <w:t xml:space="preserve"> </w:t>
      </w:r>
      <w:r>
        <w:rPr>
          <w:rFonts w:ascii="Times New Roman" w:eastAsia="Times New Roman"/>
          <w:sz w:val="36"/>
          <w:u w:val="thick" w:color="0000FF"/>
        </w:rPr>
        <w:tab/>
      </w:r>
    </w:p>
    <w:p>
      <w:pPr>
        <w:tabs>
          <w:tab w:val="left" w:pos="9429"/>
        </w:tabs>
        <w:spacing w:before="0" w:line="644" w:lineRule="exact"/>
        <w:ind w:left="3062" w:right="0" w:firstLine="0"/>
        <w:jc w:val="left"/>
        <w:rPr>
          <w:rFonts w:ascii="Times New Roman" w:eastAsia="Times New Roman"/>
          <w:sz w:val="36"/>
        </w:rPr>
      </w:pPr>
      <w:r>
        <w:pict>
          <v:shape id="_x0000_s1036" o:spid="_x0000_s1036" o:spt="136" type="#_x0000_t136" style="position:absolute;left:0pt;margin-left:430.05pt;margin-top:80.45pt;height:40pt;width:100pt;mso-position-horizontal-relative:page;rotation:2949120f;z-index:-2544742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37" o:spid="_x0000_s1037" o:spt="136" type="#_x0000_t136" style="position:absolute;left:0pt;margin-left:61.9pt;margin-top:109.2pt;height:40pt;width:100pt;mso-position-horizontal-relative:page;rotation:2949120f;z-index:-25447116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rFonts w:hint="eastAsia" w:ascii="微软雅黑" w:eastAsia="微软雅黑"/>
          <w:b/>
          <w:sz w:val="36"/>
        </w:rPr>
        <w:t>客户名称</w:t>
      </w:r>
      <w:r>
        <w:rPr>
          <w:rFonts w:ascii="Arial" w:eastAsia="Arial"/>
          <w:b/>
          <w:sz w:val="36"/>
        </w:rPr>
        <w:t>(Customer</w:t>
      </w:r>
      <w:r>
        <w:rPr>
          <w:rFonts w:ascii="Arial" w:eastAsia="Arial"/>
          <w:b/>
          <w:color w:val="111111"/>
          <w:sz w:val="36"/>
        </w:rPr>
        <w:t>)</w:t>
      </w:r>
      <w:r>
        <w:rPr>
          <w:rFonts w:ascii="Arial" w:eastAsia="Arial"/>
          <w:b/>
          <w:color w:val="111111"/>
          <w:spacing w:val="-9"/>
          <w:sz w:val="36"/>
        </w:rPr>
        <w:t xml:space="preserve"> </w:t>
      </w:r>
      <w:r>
        <w:rPr>
          <w:rFonts w:ascii="Arial" w:eastAsia="Arial"/>
          <w:b/>
          <w:sz w:val="36"/>
        </w:rPr>
        <w:t>:</w:t>
      </w:r>
      <w:r>
        <w:rPr>
          <w:rFonts w:ascii="Times New Roman" w:eastAsia="Times New Roman"/>
          <w:sz w:val="36"/>
          <w:u w:val="thick" w:color="0000FF"/>
        </w:rPr>
        <w:t xml:space="preserve"> </w:t>
      </w:r>
      <w:r>
        <w:rPr>
          <w:rFonts w:ascii="Times New Roman" w:eastAsia="Times New Roman"/>
          <w:sz w:val="36"/>
          <w:u w:val="thick" w:color="0000FF"/>
        </w:rPr>
        <w:tab/>
      </w: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before="5" w:line="240" w:lineRule="auto"/>
        <w:rPr>
          <w:rFonts w:ascii="Times New Roman"/>
          <w:sz w:val="12"/>
        </w:rPr>
      </w:pPr>
    </w:p>
    <w:tbl>
      <w:tblPr>
        <w:tblStyle w:val="3"/>
        <w:tblW w:w="0" w:type="auto"/>
        <w:tblInd w:w="132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7"/>
        <w:gridCol w:w="3118"/>
        <w:gridCol w:w="329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272" w:type="dxa"/>
            <w:gridSpan w:val="3"/>
          </w:tcPr>
          <w:p>
            <w:pPr>
              <w:pStyle w:val="7"/>
              <w:spacing w:line="604" w:lineRule="exact"/>
              <w:ind w:left="287"/>
              <w:rPr>
                <w:rFonts w:hint="eastAsia" w:ascii="微软雅黑" w:eastAsia="微软雅黑"/>
                <w:sz w:val="36"/>
              </w:rPr>
            </w:pPr>
            <w:r>
              <w:rPr>
                <w:rFonts w:hint="eastAsia" w:ascii="微软雅黑" w:eastAsia="微软雅黑"/>
                <w:sz w:val="36"/>
              </w:rPr>
              <w:t>客户型号</w:t>
            </w:r>
            <w:r>
              <w:rPr>
                <w:rFonts w:ascii="Arial" w:eastAsia="Arial"/>
                <w:sz w:val="36"/>
              </w:rPr>
              <w:t>(</w:t>
            </w:r>
            <w:r>
              <w:rPr>
                <w:rFonts w:ascii="Arial" w:eastAsia="Arial"/>
                <w:color w:val="111111"/>
                <w:sz w:val="32"/>
              </w:rPr>
              <w:t>Customer Model)</w:t>
            </w:r>
            <w:r>
              <w:rPr>
                <w:rFonts w:hint="eastAsia" w:ascii="微软雅黑" w:eastAsia="微软雅黑"/>
                <w:sz w:val="36"/>
              </w:rPr>
              <w:t>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272" w:type="dxa"/>
            <w:gridSpan w:val="3"/>
          </w:tcPr>
          <w:p>
            <w:pPr>
              <w:pStyle w:val="7"/>
              <w:spacing w:before="151"/>
              <w:ind w:left="2388" w:right="2361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Approved by Customer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857" w:type="dxa"/>
          </w:tcPr>
          <w:p>
            <w:pPr>
              <w:pStyle w:val="7"/>
              <w:spacing w:before="91"/>
              <w:ind w:left="527"/>
              <w:rPr>
                <w:rFonts w:ascii="Arial" w:eastAsia="Arial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结构</w:t>
            </w:r>
            <w:r>
              <w:rPr>
                <w:rFonts w:ascii="Arial" w:eastAsia="Arial"/>
                <w:sz w:val="24"/>
              </w:rPr>
              <w:t>(Mechanica)</w:t>
            </w:r>
          </w:p>
        </w:tc>
        <w:tc>
          <w:tcPr>
            <w:tcW w:w="3118" w:type="dxa"/>
          </w:tcPr>
          <w:p>
            <w:pPr>
              <w:pStyle w:val="7"/>
              <w:spacing w:before="91"/>
              <w:ind w:left="710"/>
              <w:rPr>
                <w:rFonts w:ascii="Arial" w:eastAsia="Arial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电子</w:t>
            </w:r>
            <w:r>
              <w:rPr>
                <w:rFonts w:ascii="Arial" w:eastAsia="Arial"/>
                <w:sz w:val="24"/>
              </w:rPr>
              <w:t>(Electronic)</w:t>
            </w:r>
          </w:p>
        </w:tc>
        <w:tc>
          <w:tcPr>
            <w:tcW w:w="3297" w:type="dxa"/>
          </w:tcPr>
          <w:p>
            <w:pPr>
              <w:pStyle w:val="7"/>
              <w:spacing w:before="91"/>
              <w:ind w:left="1087"/>
              <w:rPr>
                <w:rFonts w:ascii="Arial" w:eastAsia="Arial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 xml:space="preserve">项 目 </w:t>
            </w:r>
            <w:r>
              <w:rPr>
                <w:rFonts w:ascii="Arial" w:eastAsia="Arial"/>
                <w:sz w:val="24"/>
              </w:rPr>
              <w:t>(PM)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857" w:type="dxa"/>
          </w:tcPr>
          <w:p>
            <w:pPr>
              <w:pStyle w:val="7"/>
              <w:rPr>
                <w:rFonts w:ascii="Times New Roman"/>
                <w:sz w:val="40"/>
              </w:rPr>
            </w:pPr>
          </w:p>
        </w:tc>
        <w:tc>
          <w:tcPr>
            <w:tcW w:w="3118" w:type="dxa"/>
          </w:tcPr>
          <w:p>
            <w:pPr>
              <w:pStyle w:val="7"/>
              <w:rPr>
                <w:rFonts w:ascii="Times New Roman"/>
                <w:sz w:val="40"/>
              </w:rPr>
            </w:pPr>
          </w:p>
        </w:tc>
        <w:tc>
          <w:tcPr>
            <w:tcW w:w="3297" w:type="dxa"/>
          </w:tcPr>
          <w:p>
            <w:pPr>
              <w:pStyle w:val="7"/>
              <w:rPr>
                <w:rFonts w:ascii="Times New Roman"/>
                <w:sz w:val="40"/>
              </w:rPr>
            </w:pPr>
          </w:p>
        </w:tc>
      </w:tr>
    </w:tbl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before="4" w:line="240" w:lineRule="auto"/>
        <w:rPr>
          <w:rFonts w:ascii="Times New Roman"/>
          <w:sz w:val="14"/>
        </w:rPr>
      </w:pPr>
    </w:p>
    <w:tbl>
      <w:tblPr>
        <w:tblStyle w:val="3"/>
        <w:tblW w:w="0" w:type="auto"/>
        <w:tblInd w:w="132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7"/>
        <w:gridCol w:w="3118"/>
        <w:gridCol w:w="329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272" w:type="dxa"/>
            <w:gridSpan w:val="3"/>
          </w:tcPr>
          <w:p>
            <w:pPr>
              <w:pStyle w:val="7"/>
              <w:spacing w:before="54"/>
              <w:ind w:left="2388" w:right="2361"/>
              <w:jc w:val="center"/>
              <w:rPr>
                <w:rFonts w:hint="eastAsia" w:ascii="黑体" w:eastAsia="黑体"/>
                <w:b/>
                <w:sz w:val="28"/>
              </w:rPr>
            </w:pPr>
            <w:r>
              <w:rPr>
                <w:rFonts w:hint="eastAsia" w:ascii="微软雅黑" w:eastAsia="微软雅黑"/>
                <w:sz w:val="28"/>
              </w:rPr>
              <w:t>日欣光电</w:t>
            </w:r>
            <w:r>
              <w:rPr>
                <w:rFonts w:hint="eastAsia" w:ascii="黑体" w:eastAsia="黑体"/>
                <w:b/>
                <w:sz w:val="28"/>
              </w:rPr>
              <w:t>（</w:t>
            </w:r>
            <w:r>
              <w:rPr>
                <w:rFonts w:ascii="Arial" w:eastAsia="Arial"/>
                <w:sz w:val="28"/>
              </w:rPr>
              <w:t>NISIN Optoelectronics</w:t>
            </w:r>
            <w:r>
              <w:rPr>
                <w:rFonts w:hint="eastAsia" w:ascii="黑体" w:eastAsia="黑体"/>
                <w:b/>
                <w:sz w:val="28"/>
              </w:rPr>
              <w:t>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2857" w:type="dxa"/>
          </w:tcPr>
          <w:p>
            <w:pPr>
              <w:pStyle w:val="7"/>
              <w:spacing w:before="108"/>
              <w:ind w:left="92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Designed</w:t>
            </w:r>
          </w:p>
        </w:tc>
        <w:tc>
          <w:tcPr>
            <w:tcW w:w="3118" w:type="dxa"/>
          </w:tcPr>
          <w:p>
            <w:pPr>
              <w:pStyle w:val="7"/>
              <w:spacing w:before="108"/>
              <w:ind w:left="1064" w:right="103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Checked</w:t>
            </w:r>
          </w:p>
        </w:tc>
        <w:tc>
          <w:tcPr>
            <w:tcW w:w="3297" w:type="dxa"/>
          </w:tcPr>
          <w:p>
            <w:pPr>
              <w:pStyle w:val="7"/>
              <w:spacing w:before="108"/>
              <w:ind w:left="1114" w:right="108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Approved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857" w:type="dxa"/>
          </w:tcPr>
          <w:p>
            <w:pPr>
              <w:pStyle w:val="7"/>
              <w:rPr>
                <w:rFonts w:ascii="Times New Roman"/>
                <w:sz w:val="40"/>
              </w:rPr>
            </w:pPr>
          </w:p>
        </w:tc>
        <w:tc>
          <w:tcPr>
            <w:tcW w:w="3118" w:type="dxa"/>
          </w:tcPr>
          <w:p>
            <w:pPr>
              <w:pStyle w:val="7"/>
              <w:rPr>
                <w:rFonts w:ascii="Times New Roman"/>
                <w:sz w:val="40"/>
              </w:rPr>
            </w:pPr>
          </w:p>
        </w:tc>
        <w:tc>
          <w:tcPr>
            <w:tcW w:w="3297" w:type="dxa"/>
          </w:tcPr>
          <w:p>
            <w:pPr>
              <w:pStyle w:val="7"/>
              <w:rPr>
                <w:rFonts w:ascii="Times New Roman"/>
                <w:sz w:val="40"/>
              </w:rPr>
            </w:pPr>
          </w:p>
        </w:tc>
      </w:tr>
    </w:tbl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before="8" w:line="240" w:lineRule="auto"/>
        <w:rPr>
          <w:rFonts w:ascii="Times New Roman"/>
          <w:sz w:val="26"/>
        </w:rPr>
      </w:pPr>
    </w:p>
    <w:p>
      <w:pPr>
        <w:spacing w:before="90"/>
        <w:ind w:left="9703" w:right="305" w:firstLine="0"/>
        <w:jc w:val="center"/>
        <w:rPr>
          <w:rFonts w:ascii="Times New Roman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1739900</wp:posOffset>
            </wp:positionH>
            <wp:positionV relativeFrom="paragraph">
              <wp:posOffset>-1464310</wp:posOffset>
            </wp:positionV>
            <wp:extent cx="4113530" cy="12198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350" cy="122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o:spid="_x0000_s1038" o:spt="136" type="#_x0000_t136" style="position:absolute;left:0pt;margin-left:327.95pt;margin-top:-93.5pt;height:40pt;width:100pt;mso-position-horizontal-relative:page;rotation:2949120f;z-index:2516715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39" o:spid="_x0000_s1039" o:spt="136" type="#_x0000_t136" style="position:absolute;left:0pt;margin-left:412.8pt;margin-top:-8.65pt;height:40pt;width:100pt;mso-position-horizontal-relative:page;rotation:2949120f;z-index:2516725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rFonts w:ascii="Times New Roman"/>
          <w:sz w:val="21"/>
        </w:rPr>
        <w:t>R-R-020-A1</w:t>
      </w:r>
    </w:p>
    <w:p>
      <w:pPr>
        <w:spacing w:before="7"/>
        <w:ind w:left="9684" w:right="305" w:firstLine="0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1/20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1910" w:h="16840"/>
          <w:pgMar w:top="820" w:right="800" w:bottom="280" w:left="0" w:header="720" w:footer="720" w:gutter="0"/>
        </w:sectPr>
      </w:pPr>
    </w:p>
    <w:p>
      <w:pPr>
        <w:pStyle w:val="2"/>
        <w:spacing w:line="240" w:lineRule="auto"/>
        <w:rPr>
          <w:rFonts w:ascii="Times New Roman"/>
          <w:sz w:val="20"/>
        </w:rPr>
      </w:pPr>
      <w:r>
        <w:pict>
          <v:shape id="_x0000_s1040" o:spid="_x0000_s1040" o:spt="136" type="#_x0000_t136" style="position:absolute;left:0pt;margin-left:79.15pt;margin-top:37.3pt;height:40pt;width:100pt;mso-position-horizontal-relative:page;mso-position-vertical-relative:page;rotation:2949120f;z-index:-25446604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41" o:spid="_x0000_s1041" o:spt="136" type="#_x0000_t136" style="position:absolute;left:0pt;margin-left:345.2pt;margin-top:303.35pt;height:40pt;width:100pt;mso-position-horizontal-relative:page;mso-position-vertical-relative:page;rotation:2949120f;z-index:-2544629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42" o:spid="_x0000_s1042" o:spt="136" type="#_x0000_t136" style="position:absolute;left:0pt;margin-left:430.05pt;margin-top:388.2pt;height:40pt;width:100pt;mso-position-horizontal-relative:page;mso-position-vertical-relative:page;rotation:2949120f;z-index:-2544619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43" o:spid="_x0000_s1043" o:spt="136" type="#_x0000_t136" style="position:absolute;left:0pt;margin-left:529.3pt;margin-top:477.5pt;height:40pt;width:80pt;mso-position-horizontal-relative:page;mso-position-vertical-relative:page;rotation:2949120f;z-index:25167872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044" o:spid="_x0000_s1044" o:spt="136" type="#_x0000_t136" style="position:absolute;left:0pt;margin-left:-17.3pt;margin-top:327.7pt;height:40pt;width:80pt;mso-position-horizontal-relative:page;mso-position-vertical-relative:page;rotation:2949120f;z-index:2516797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045" o:spid="_x0000_s1045" o:spt="136" type="#_x0000_t136" style="position:absolute;left:0pt;margin-left:61.9pt;margin-top:416.95pt;height:40pt;width:100pt;mso-position-horizontal-relative:page;mso-position-vertical-relative:page;rotation:2949120f;z-index:-2544588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46" o:spid="_x0000_s1046" o:spt="136" type="#_x0000_t136" style="position:absolute;left:0pt;margin-left:146.75pt;margin-top:501.8pt;height:40pt;width:100pt;mso-position-horizontal-relative:page;mso-position-vertical-relative:page;rotation:2949120f;z-index:-2544578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47" o:spid="_x0000_s1047" o:spt="136" type="#_x0000_t136" style="position:absolute;left:0pt;margin-left:231.6pt;margin-top:586.65pt;height:40pt;width:100pt;mso-position-horizontal-relative:page;mso-position-vertical-relative:page;rotation:2949120f;z-index:-2544568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48" o:spid="_x0000_s1048" o:spt="136" type="#_x0000_t136" style="position:absolute;left:0pt;margin-left:327.95pt;margin-top:683pt;height:40pt;width:100pt;mso-position-horizontal-relative:page;mso-position-vertical-relative:page;rotation:2949120f;z-index:-25445580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49" o:spid="_x0000_s1049" o:spt="136" type="#_x0000_t136" style="position:absolute;left:0pt;margin-left:412.8pt;margin-top:767.85pt;height:40pt;width:100pt;mso-position-horizontal-relative:page;mso-position-vertical-relative:page;rotation:2949120f;z-index:-25445478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before="216"/>
        <w:ind w:left="902" w:right="0" w:firstLine="0"/>
        <w:jc w:val="left"/>
        <w:rPr>
          <w:b/>
          <w:sz w:val="28"/>
        </w:rPr>
      </w:pPr>
      <w:r>
        <w:pict>
          <v:shape id="_x0000_s1050" o:spid="_x0000_s1050" o:spt="136" type="#_x0000_t136" style="position:absolute;left:0pt;margin-left:164pt;margin-top:25.85pt;height:40pt;width:100pt;mso-position-horizontal-relative:page;rotation:2949120f;z-index:-25446502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51" o:spid="_x0000_s1051" o:spt="136" type="#_x0000_t136" style="position:absolute;left:0pt;margin-left:260.35pt;margin-top:122.2pt;height:40pt;width:100pt;mso-position-horizontal-relative:page;rotation:2949120f;z-index:-2544640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bookmarkStart w:id="0" w:name="修改记录"/>
      <w:bookmarkEnd w:id="0"/>
      <w:r>
        <w:rPr>
          <w:b/>
          <w:sz w:val="28"/>
        </w:rPr>
        <w:t>修改记录</w:t>
      </w:r>
    </w:p>
    <w:p>
      <w:pPr>
        <w:spacing w:before="4" w:after="1" w:line="240" w:lineRule="auto"/>
        <w:rPr>
          <w:b/>
          <w:sz w:val="10"/>
        </w:rPr>
      </w:pPr>
    </w:p>
    <w:tbl>
      <w:tblPr>
        <w:tblStyle w:val="3"/>
        <w:tblW w:w="0" w:type="auto"/>
        <w:tblInd w:w="948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7"/>
        <w:gridCol w:w="1260"/>
        <w:gridCol w:w="5063"/>
        <w:gridCol w:w="1034"/>
        <w:gridCol w:w="1260"/>
      </w:tblGrid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17" w:type="dxa"/>
          </w:tcPr>
          <w:p>
            <w:pPr>
              <w:pStyle w:val="7"/>
              <w:spacing w:before="131"/>
              <w:ind w:left="24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日期</w:t>
            </w:r>
          </w:p>
        </w:tc>
        <w:tc>
          <w:tcPr>
            <w:tcW w:w="1260" w:type="dxa"/>
          </w:tcPr>
          <w:p>
            <w:pPr>
              <w:pStyle w:val="7"/>
              <w:spacing w:before="131"/>
              <w:ind w:left="367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版本</w:t>
            </w:r>
          </w:p>
        </w:tc>
        <w:tc>
          <w:tcPr>
            <w:tcW w:w="5063" w:type="dxa"/>
          </w:tcPr>
          <w:p>
            <w:pPr>
              <w:pStyle w:val="7"/>
              <w:spacing w:before="131"/>
              <w:ind w:left="2028" w:right="1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修改内容</w:t>
            </w:r>
          </w:p>
        </w:tc>
        <w:tc>
          <w:tcPr>
            <w:tcW w:w="1034" w:type="dxa"/>
          </w:tcPr>
          <w:p>
            <w:pPr>
              <w:pStyle w:val="7"/>
              <w:spacing w:before="131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页数</w:t>
            </w:r>
          </w:p>
        </w:tc>
        <w:tc>
          <w:tcPr>
            <w:tcW w:w="1260" w:type="dxa"/>
          </w:tcPr>
          <w:p>
            <w:pPr>
              <w:pStyle w:val="7"/>
              <w:spacing w:before="131"/>
              <w:ind w:left="224"/>
              <w:rPr>
                <w:b/>
                <w:sz w:val="24"/>
              </w:rPr>
            </w:pPr>
            <w:bookmarkStart w:id="1" w:name="拟制"/>
            <w:bookmarkEnd w:id="1"/>
            <w:r>
              <w:rPr>
                <w:b/>
                <w:sz w:val="24"/>
              </w:rPr>
              <w:t>拟制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17" w:type="dxa"/>
          </w:tcPr>
          <w:p>
            <w:pPr>
              <w:pStyle w:val="7"/>
              <w:spacing w:before="147"/>
              <w:ind w:left="246" w:right="20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2024-1-2</w:t>
            </w:r>
          </w:p>
        </w:tc>
        <w:tc>
          <w:tcPr>
            <w:tcW w:w="1260" w:type="dxa"/>
          </w:tcPr>
          <w:p>
            <w:pPr>
              <w:pStyle w:val="7"/>
              <w:spacing w:before="147"/>
              <w:ind w:left="367" w:right="3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V00</w:t>
            </w:r>
          </w:p>
        </w:tc>
        <w:tc>
          <w:tcPr>
            <w:tcW w:w="5063" w:type="dxa"/>
          </w:tcPr>
          <w:p>
            <w:pPr>
              <w:pStyle w:val="7"/>
              <w:spacing w:before="131"/>
              <w:ind w:left="107"/>
              <w:rPr>
                <w:b/>
                <w:sz w:val="24"/>
              </w:rPr>
            </w:pPr>
            <w:bookmarkStart w:id="2" w:name="初版发行"/>
            <w:bookmarkEnd w:id="2"/>
            <w:r>
              <w:rPr>
                <w:b/>
                <w:sz w:val="24"/>
              </w:rPr>
              <w:t>初版发行</w:t>
            </w:r>
          </w:p>
        </w:tc>
        <w:tc>
          <w:tcPr>
            <w:tcW w:w="1034" w:type="dxa"/>
          </w:tcPr>
          <w:p>
            <w:pPr>
              <w:pStyle w:val="7"/>
              <w:spacing w:before="131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所有</w:t>
            </w: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4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417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5063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034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  <w:tc>
          <w:tcPr>
            <w:tcW w:w="1260" w:type="dxa"/>
          </w:tcPr>
          <w:p>
            <w:pPr>
              <w:pStyle w:val="7"/>
              <w:rPr>
                <w:rFonts w:ascii="Times New Roman"/>
                <w:sz w:val="48"/>
              </w:rPr>
            </w:pPr>
          </w:p>
        </w:tc>
      </w:tr>
    </w:tbl>
    <w:p>
      <w:pPr>
        <w:spacing w:after="0"/>
        <w:rPr>
          <w:rFonts w:ascii="Times New Roman"/>
          <w:sz w:val="48"/>
        </w:rPr>
        <w:sectPr>
          <w:headerReference r:id="rId3" w:type="default"/>
          <w:footerReference r:id="rId4" w:type="default"/>
          <w:pgSz w:w="11910" w:h="16840"/>
          <w:pgMar w:top="1680" w:right="800" w:bottom="1380" w:left="0" w:header="872" w:footer="1181" w:gutter="0"/>
          <w:pgNumType w:start="2"/>
        </w:sectPr>
      </w:pPr>
    </w:p>
    <w:p>
      <w:pPr>
        <w:spacing w:before="0" w:line="240" w:lineRule="auto"/>
        <w:rPr>
          <w:b/>
          <w:sz w:val="20"/>
        </w:rPr>
      </w:pPr>
      <w:r>
        <w:pict>
          <v:shape id="_x0000_s1052" o:spid="_x0000_s1052" o:spt="136" type="#_x0000_t136" style="position:absolute;left:0pt;margin-left:79.15pt;margin-top:37.3pt;height:40pt;width:100pt;mso-position-horizontal-relative:page;mso-position-vertical-relative:page;rotation:2949120f;z-index:2516858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53" o:spid="_x0000_s1053" o:spt="136" type="#_x0000_t136" style="position:absolute;left:0pt;margin-left:529.3pt;margin-top:477.5pt;height:40pt;width:80pt;mso-position-horizontal-relative:page;mso-position-vertical-relative:page;rotation:2949120f;z-index:25169100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054" o:spid="_x0000_s1054" o:spt="136" type="#_x0000_t136" style="position:absolute;left:0pt;margin-left:146.75pt;margin-top:501.8pt;height:40pt;width:100pt;mso-position-horizontal-relative:page;mso-position-vertical-relative:page;rotation:2949120f;z-index:2516940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55" o:spid="_x0000_s1055" o:spt="136" type="#_x0000_t136" style="position:absolute;left:0pt;margin-left:231.6pt;margin-top:586.65pt;height:40pt;width:100pt;mso-position-horizontal-relative:page;mso-position-vertical-relative:page;rotation:2949120f;z-index:2516951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56" o:spid="_x0000_s1056" o:spt="136" type="#_x0000_t136" style="position:absolute;left:0pt;margin-left:327.95pt;margin-top:683pt;height:40pt;width:100pt;mso-position-horizontal-relative:page;mso-position-vertical-relative:page;rotation:2949120f;z-index:2516961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57" o:spid="_x0000_s1057" o:spt="136" type="#_x0000_t136" style="position:absolute;left:0pt;margin-left:412.8pt;margin-top:767.85pt;height:40pt;width:100pt;mso-position-horizontal-relative:page;mso-position-vertical-relative:page;rotation:2949120f;z-index:2516971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before="0" w:line="240" w:lineRule="auto"/>
        <w:rPr>
          <w:b/>
          <w:sz w:val="20"/>
        </w:rPr>
      </w:pPr>
    </w:p>
    <w:p>
      <w:pPr>
        <w:spacing w:before="220"/>
        <w:ind w:left="1081" w:right="305" w:firstLine="0"/>
        <w:jc w:val="center"/>
        <w:rPr>
          <w:b/>
          <w:sz w:val="32"/>
        </w:rPr>
      </w:pPr>
      <w:r>
        <w:pict>
          <v:shape id="_x0000_s1058" o:spid="_x0000_s1058" o:spt="136" type="#_x0000_t136" style="position:absolute;left:0pt;margin-left:164pt;margin-top:11.7pt;height:40pt;width:100pt;mso-position-horizontal-relative:page;rotation:2949120f;z-index:-25445273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b/>
          <w:sz w:val="32"/>
        </w:rPr>
        <w:t>目录</w:t>
      </w:r>
    </w:p>
    <w:p>
      <w:pPr>
        <w:pStyle w:val="6"/>
        <w:numPr>
          <w:ilvl w:val="0"/>
          <w:numId w:val="1"/>
        </w:numPr>
        <w:tabs>
          <w:tab w:val="left" w:pos="1490"/>
          <w:tab w:val="right" w:leader="hyphen" w:pos="10966"/>
        </w:tabs>
        <w:spacing w:before="239" w:after="0" w:line="240" w:lineRule="auto"/>
        <w:ind w:left="1489" w:right="0" w:hanging="214"/>
        <w:jc w:val="left"/>
        <w:rPr>
          <w:rFonts w:ascii="Times New Roman" w:eastAsia="Times New Roman"/>
          <w:sz w:val="28"/>
        </w:rPr>
      </w:pPr>
      <w:r>
        <w:rPr>
          <w:b/>
          <w:sz w:val="28"/>
        </w:rPr>
        <w:t>产品规格</w:t>
      </w:r>
      <w:r>
        <w:rPr>
          <w:sz w:val="28"/>
        </w:rPr>
        <w:t>（</w:t>
      </w:r>
      <w:r>
        <w:rPr>
          <w:rFonts w:ascii="Times New Roman" w:eastAsia="Times New Roman"/>
          <w:sz w:val="28"/>
        </w:rPr>
        <w:t>Product</w:t>
      </w:r>
      <w:r>
        <w:rPr>
          <w:rFonts w:ascii="Times New Roman" w:eastAsia="Times New Roman"/>
          <w:spacing w:val="-3"/>
          <w:sz w:val="28"/>
        </w:rPr>
        <w:t xml:space="preserve"> </w:t>
      </w:r>
      <w:r>
        <w:rPr>
          <w:rFonts w:ascii="Times New Roman" w:eastAsia="Times New Roman"/>
          <w:sz w:val="28"/>
        </w:rPr>
        <w:t>Specifications</w:t>
      </w:r>
      <w:r>
        <w:rPr>
          <w:sz w:val="28"/>
        </w:rPr>
        <w:t>）</w:t>
      </w:r>
      <w:r>
        <w:rPr>
          <w:sz w:val="28"/>
        </w:rPr>
        <w:tab/>
      </w:r>
      <w:r>
        <w:rPr>
          <w:rFonts w:ascii="Times New Roman" w:eastAsia="Times New Roman"/>
          <w:sz w:val="28"/>
        </w:rPr>
        <w:t>5</w:t>
      </w:r>
    </w:p>
    <w:p>
      <w:pPr>
        <w:pStyle w:val="6"/>
        <w:numPr>
          <w:ilvl w:val="0"/>
          <w:numId w:val="1"/>
        </w:numPr>
        <w:tabs>
          <w:tab w:val="left" w:pos="1536"/>
          <w:tab w:val="right" w:leader="hyphen" w:pos="10983"/>
        </w:tabs>
        <w:spacing w:before="266" w:after="0" w:line="240" w:lineRule="auto"/>
        <w:ind w:left="1535" w:right="0" w:hanging="214"/>
        <w:jc w:val="left"/>
        <w:rPr>
          <w:rFonts w:ascii="Times New Roman" w:eastAsia="Times New Roman"/>
          <w:sz w:val="28"/>
        </w:rPr>
      </w:pPr>
      <w:r>
        <w:pict>
          <v:shape id="_x0000_s1059" o:spid="_x0000_s1059" o:spt="136" type="#_x0000_t136" style="position:absolute;left:0pt;margin-left:260.35pt;margin-top:46.7pt;height:40pt;width:100pt;mso-position-horizontal-relative:page;rotation:2949120f;z-index:-2544517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b/>
          <w:sz w:val="28"/>
        </w:rPr>
        <w:t>产品图</w:t>
      </w:r>
      <w:r>
        <w:rPr>
          <w:b/>
          <w:spacing w:val="-44"/>
          <w:sz w:val="28"/>
        </w:rPr>
        <w:t>纸</w:t>
      </w:r>
      <w:r>
        <w:rPr>
          <w:sz w:val="28"/>
        </w:rPr>
        <w:t>（</w:t>
      </w:r>
      <w:r>
        <w:rPr>
          <w:rFonts w:ascii="Times New Roman" w:eastAsia="Times New Roman"/>
          <w:sz w:val="28"/>
        </w:rPr>
        <w:t>Product</w:t>
      </w:r>
      <w:r>
        <w:rPr>
          <w:rFonts w:ascii="Times New Roman" w:eastAsia="Times New Roman"/>
          <w:spacing w:val="-2"/>
          <w:sz w:val="28"/>
        </w:rPr>
        <w:t xml:space="preserve"> </w:t>
      </w:r>
      <w:r>
        <w:rPr>
          <w:rFonts w:ascii="Times New Roman" w:eastAsia="Times New Roman"/>
          <w:spacing w:val="-6"/>
          <w:sz w:val="28"/>
        </w:rPr>
        <w:t>Drawings</w:t>
      </w:r>
      <w:r>
        <w:rPr>
          <w:spacing w:val="-6"/>
          <w:sz w:val="28"/>
        </w:rPr>
        <w:t>）</w:t>
      </w:r>
      <w:r>
        <w:rPr>
          <w:spacing w:val="-6"/>
          <w:sz w:val="28"/>
        </w:rPr>
        <w:tab/>
      </w:r>
      <w:r>
        <w:rPr>
          <w:rFonts w:ascii="Times New Roman" w:eastAsia="Times New Roman"/>
          <w:sz w:val="28"/>
        </w:rPr>
        <w:t>6</w:t>
      </w:r>
    </w:p>
    <w:p>
      <w:pPr>
        <w:pStyle w:val="6"/>
        <w:numPr>
          <w:ilvl w:val="0"/>
          <w:numId w:val="1"/>
        </w:numPr>
        <w:tabs>
          <w:tab w:val="left" w:pos="1536"/>
          <w:tab w:val="right" w:leader="hyphen" w:pos="10983"/>
        </w:tabs>
        <w:spacing w:before="265" w:after="0" w:line="240" w:lineRule="auto"/>
        <w:ind w:left="1535" w:right="0" w:hanging="214"/>
        <w:jc w:val="left"/>
        <w:rPr>
          <w:rFonts w:ascii="Times New Roman" w:eastAsia="Times New Roman"/>
          <w:sz w:val="28"/>
        </w:rPr>
      </w:pPr>
      <w:r>
        <w:rPr>
          <w:b/>
          <w:sz w:val="28"/>
        </w:rPr>
        <w:t>接口定</w:t>
      </w:r>
      <w:r>
        <w:rPr>
          <w:b/>
          <w:spacing w:val="-17"/>
          <w:sz w:val="28"/>
        </w:rPr>
        <w:t>义</w:t>
      </w:r>
      <w:r>
        <w:rPr>
          <w:sz w:val="28"/>
        </w:rPr>
        <w:t>（</w:t>
      </w:r>
      <w:r>
        <w:rPr>
          <w:rFonts w:ascii="Times New Roman" w:eastAsia="Times New Roman"/>
          <w:sz w:val="28"/>
        </w:rPr>
        <w:t>The</w:t>
      </w:r>
      <w:r>
        <w:rPr>
          <w:rFonts w:ascii="Times New Roman" w:eastAsia="Times New Roman"/>
          <w:spacing w:val="-4"/>
          <w:sz w:val="28"/>
        </w:rPr>
        <w:t xml:space="preserve"> </w:t>
      </w:r>
      <w:r>
        <w:rPr>
          <w:rFonts w:ascii="Times New Roman" w:eastAsia="Times New Roman"/>
          <w:sz w:val="28"/>
        </w:rPr>
        <w:t>Interface</w:t>
      </w:r>
      <w:r>
        <w:rPr>
          <w:rFonts w:ascii="Times New Roman" w:eastAsia="Times New Roman"/>
          <w:spacing w:val="-1"/>
          <w:sz w:val="28"/>
        </w:rPr>
        <w:t xml:space="preserve"> </w:t>
      </w:r>
      <w:r>
        <w:rPr>
          <w:rFonts w:ascii="Times New Roman" w:eastAsia="Times New Roman"/>
          <w:sz w:val="28"/>
        </w:rPr>
        <w:t>Definition</w:t>
      </w:r>
      <w:r>
        <w:rPr>
          <w:sz w:val="28"/>
        </w:rPr>
        <w:t>）</w:t>
      </w:r>
      <w:r>
        <w:rPr>
          <w:sz w:val="28"/>
        </w:rPr>
        <w:tab/>
      </w:r>
      <w:r>
        <w:rPr>
          <w:rFonts w:ascii="Times New Roman" w:eastAsia="Times New Roman"/>
          <w:sz w:val="28"/>
        </w:rPr>
        <w:t>7</w:t>
      </w:r>
    </w:p>
    <w:p>
      <w:pPr>
        <w:pStyle w:val="6"/>
        <w:numPr>
          <w:ilvl w:val="0"/>
          <w:numId w:val="1"/>
        </w:numPr>
        <w:tabs>
          <w:tab w:val="left" w:pos="1536"/>
          <w:tab w:val="right" w:leader="hyphen" w:pos="10983"/>
        </w:tabs>
        <w:spacing w:before="265" w:after="0" w:line="240" w:lineRule="auto"/>
        <w:ind w:left="1535" w:right="0" w:hanging="214"/>
        <w:jc w:val="left"/>
        <w:rPr>
          <w:rFonts w:ascii="Times New Roman" w:eastAsia="Times New Roman"/>
          <w:sz w:val="28"/>
        </w:rPr>
      </w:pPr>
      <w:r>
        <w:rPr>
          <w:b/>
          <w:sz w:val="28"/>
        </w:rPr>
        <w:t>电性特</w:t>
      </w:r>
      <w:r>
        <w:rPr>
          <w:b/>
          <w:spacing w:val="-58"/>
          <w:sz w:val="28"/>
        </w:rPr>
        <w:t>性</w:t>
      </w:r>
      <w:r>
        <w:rPr>
          <w:sz w:val="28"/>
        </w:rPr>
        <w:t>（</w:t>
      </w:r>
      <w:r>
        <w:rPr>
          <w:rFonts w:ascii="Times New Roman" w:eastAsia="Times New Roman"/>
          <w:sz w:val="28"/>
        </w:rPr>
        <w:t>Electrical</w:t>
      </w:r>
      <w:r>
        <w:rPr>
          <w:rFonts w:ascii="Times New Roman" w:eastAsia="Times New Roman"/>
          <w:spacing w:val="-2"/>
          <w:sz w:val="28"/>
        </w:rPr>
        <w:t xml:space="preserve"> </w:t>
      </w:r>
      <w:r>
        <w:rPr>
          <w:rFonts w:ascii="Times New Roman" w:eastAsia="Times New Roman"/>
          <w:spacing w:val="-5"/>
          <w:sz w:val="28"/>
        </w:rPr>
        <w:t>Characteristics</w:t>
      </w:r>
      <w:r>
        <w:rPr>
          <w:spacing w:val="-5"/>
          <w:sz w:val="28"/>
        </w:rPr>
        <w:t>）</w:t>
      </w:r>
      <w:r>
        <w:rPr>
          <w:spacing w:val="-5"/>
          <w:sz w:val="28"/>
        </w:rPr>
        <w:tab/>
      </w:r>
      <w:r>
        <w:rPr>
          <w:rFonts w:ascii="Times New Roman" w:eastAsia="Times New Roman"/>
          <w:sz w:val="28"/>
        </w:rPr>
        <w:t>8</w:t>
      </w:r>
    </w:p>
    <w:p>
      <w:pPr>
        <w:pStyle w:val="6"/>
        <w:numPr>
          <w:ilvl w:val="0"/>
          <w:numId w:val="1"/>
        </w:numPr>
        <w:tabs>
          <w:tab w:val="left" w:pos="1673"/>
          <w:tab w:val="left" w:pos="7694"/>
          <w:tab w:val="right" w:leader="hyphen" w:pos="10983"/>
        </w:tabs>
        <w:spacing w:before="265" w:after="0" w:line="240" w:lineRule="auto"/>
        <w:ind w:left="1672" w:right="0" w:hanging="351"/>
        <w:jc w:val="left"/>
        <w:rPr>
          <w:rFonts w:ascii="Times New Roman" w:eastAsia="Times New Roman"/>
          <w:sz w:val="28"/>
        </w:rPr>
      </w:pPr>
      <w:r>
        <w:pict>
          <v:shape id="_x0000_s1060" o:spid="_x0000_s1060" o:spt="136" type="#_x0000_t136" style="position:absolute;left:0pt;margin-left:345.2pt;margin-top:37.9pt;height:40pt;width:100pt;mso-position-horizontal-relative:page;rotation:2949120f;z-index:-2544506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b/>
          <w:sz w:val="28"/>
        </w:rPr>
        <w:t>可靠性实验测</w:t>
      </w:r>
      <w:r>
        <w:rPr>
          <w:b/>
          <w:spacing w:val="-53"/>
          <w:sz w:val="28"/>
        </w:rPr>
        <w:t>试</w:t>
      </w:r>
      <w:r>
        <w:rPr>
          <w:sz w:val="28"/>
        </w:rPr>
        <w:t>（</w:t>
      </w:r>
      <w:r>
        <w:rPr>
          <w:rFonts w:ascii="Times New Roman" w:eastAsia="Times New Roman"/>
          <w:sz w:val="28"/>
        </w:rPr>
        <w:t>Reliability</w:t>
      </w:r>
      <w:r>
        <w:rPr>
          <w:rFonts w:ascii="Times New Roman" w:eastAsia="Times New Roman"/>
          <w:spacing w:val="-9"/>
          <w:sz w:val="28"/>
        </w:rPr>
        <w:t xml:space="preserve"> </w:t>
      </w:r>
      <w:r>
        <w:rPr>
          <w:rFonts w:ascii="Times New Roman" w:eastAsia="Times New Roman"/>
          <w:spacing w:val="-6"/>
          <w:sz w:val="28"/>
        </w:rPr>
        <w:t>Test</w:t>
      </w:r>
      <w:r>
        <w:rPr>
          <w:rFonts w:ascii="Times New Roman" w:eastAsia="Times New Roman"/>
          <w:spacing w:val="-1"/>
          <w:sz w:val="28"/>
        </w:rPr>
        <w:t xml:space="preserve"> </w:t>
      </w:r>
      <w:r>
        <w:rPr>
          <w:rFonts w:ascii="Times New Roman" w:eastAsia="Times New Roman"/>
          <w:sz w:val="28"/>
        </w:rPr>
        <w:t>Conditions</w:t>
      </w:r>
      <w:r>
        <w:rPr>
          <w:rFonts w:ascii="Times New Roman" w:eastAsia="Times New Roman"/>
          <w:spacing w:val="-20"/>
          <w:sz w:val="28"/>
        </w:rPr>
        <w:t xml:space="preserve"> </w:t>
      </w:r>
      <w:r>
        <w:rPr>
          <w:rFonts w:ascii="Times New Roman" w:eastAsia="Times New Roman"/>
          <w:sz w:val="28"/>
        </w:rPr>
        <w:t>And</w:t>
      </w:r>
      <w:r>
        <w:rPr>
          <w:rFonts w:ascii="Times New Roman" w:eastAsia="Times New Roman"/>
          <w:sz w:val="28"/>
        </w:rPr>
        <w:tab/>
      </w:r>
      <w:r>
        <w:rPr>
          <w:rFonts w:ascii="Times New Roman" w:eastAsia="Times New Roman"/>
          <w:sz w:val="28"/>
        </w:rPr>
        <w:t>Methods</w:t>
      </w:r>
      <w:r>
        <w:rPr>
          <w:rFonts w:ascii="Times New Roman" w:eastAsia="Times New Roman"/>
          <w:sz w:val="28"/>
        </w:rPr>
        <w:tab/>
      </w:r>
      <w:r>
        <w:rPr>
          <w:rFonts w:ascii="Times New Roman" w:eastAsia="Times New Roman"/>
          <w:sz w:val="28"/>
        </w:rPr>
        <w:t>16</w:t>
      </w:r>
    </w:p>
    <w:p>
      <w:pPr>
        <w:pStyle w:val="6"/>
        <w:numPr>
          <w:ilvl w:val="0"/>
          <w:numId w:val="1"/>
        </w:numPr>
        <w:tabs>
          <w:tab w:val="left" w:pos="1673"/>
          <w:tab w:val="right" w:leader="hyphen" w:pos="10983"/>
        </w:tabs>
        <w:spacing w:before="266" w:after="0" w:line="240" w:lineRule="auto"/>
        <w:ind w:left="1672" w:right="0" w:hanging="351"/>
        <w:jc w:val="left"/>
        <w:rPr>
          <w:rFonts w:ascii="Times New Roman" w:eastAsia="Times New Roman"/>
          <w:sz w:val="28"/>
        </w:rPr>
      </w:pPr>
      <w:r>
        <w:pict>
          <v:shape id="_x0000_s1061" o:spid="_x0000_s1061" o:spt="136" type="#_x0000_t136" style="position:absolute;left:0pt;margin-left:-17.3pt;margin-top:31.05pt;height:40pt;width:80pt;mso-position-horizontal-relative:page;rotation:2949120f;z-index:2516920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rPr>
          <w:b/>
          <w:sz w:val="28"/>
        </w:rPr>
        <w:t>光电参</w:t>
      </w:r>
      <w:r>
        <w:rPr>
          <w:b/>
          <w:spacing w:val="-30"/>
          <w:sz w:val="28"/>
        </w:rPr>
        <w:t>数</w:t>
      </w:r>
      <w:r>
        <w:rPr>
          <w:sz w:val="28"/>
        </w:rPr>
        <w:t>（</w:t>
      </w:r>
      <w:r>
        <w:rPr>
          <w:rFonts w:ascii="Times New Roman" w:eastAsia="Times New Roman"/>
          <w:sz w:val="28"/>
        </w:rPr>
        <w:t xml:space="preserve">Optical </w:t>
      </w:r>
      <w:r>
        <w:rPr>
          <w:rFonts w:ascii="Times New Roman" w:eastAsia="Times New Roman"/>
          <w:spacing w:val="-3"/>
          <w:sz w:val="28"/>
        </w:rPr>
        <w:t>Characteristics</w:t>
      </w:r>
      <w:r>
        <w:rPr>
          <w:spacing w:val="-3"/>
          <w:sz w:val="28"/>
        </w:rPr>
        <w:t>）</w:t>
      </w:r>
      <w:r>
        <w:rPr>
          <w:spacing w:val="-3"/>
          <w:sz w:val="28"/>
        </w:rPr>
        <w:tab/>
      </w:r>
      <w:r>
        <w:rPr>
          <w:rFonts w:ascii="Times New Roman" w:eastAsia="Times New Roman"/>
          <w:sz w:val="28"/>
        </w:rPr>
        <w:t>18</w:t>
      </w:r>
    </w:p>
    <w:p>
      <w:pPr>
        <w:pStyle w:val="6"/>
        <w:numPr>
          <w:ilvl w:val="0"/>
          <w:numId w:val="1"/>
        </w:numPr>
        <w:tabs>
          <w:tab w:val="left" w:pos="1536"/>
          <w:tab w:val="right" w:leader="hyphen" w:pos="10983"/>
        </w:tabs>
        <w:spacing w:before="265" w:after="0" w:line="240" w:lineRule="auto"/>
        <w:ind w:left="1535" w:right="0" w:hanging="214"/>
        <w:jc w:val="left"/>
        <w:rPr>
          <w:rFonts w:ascii="Times New Roman" w:eastAsia="Times New Roman"/>
          <w:sz w:val="28"/>
        </w:rPr>
      </w:pPr>
      <w:r>
        <w:pict>
          <v:shape id="_x0000_s1062" o:spid="_x0000_s1062" o:spt="136" type="#_x0000_t136" style="position:absolute;left:0pt;margin-left:430.05pt;margin-top:60.35pt;height:40pt;width:100pt;mso-position-horizontal-relative:page;rotation:2949120f;z-index:25168998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63" o:spid="_x0000_s1063" o:spt="136" type="#_x0000_t136" style="position:absolute;left:0pt;margin-left:61.9pt;margin-top:89.05pt;height:40pt;width:100pt;mso-position-horizontal-relative:page;rotation:2949120f;z-index:2516930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b/>
          <w:sz w:val="28"/>
        </w:rPr>
        <w:t xml:space="preserve">检验标准 </w:t>
      </w:r>
      <w:r>
        <w:rPr>
          <w:rFonts w:ascii="Times New Roman" w:eastAsia="Times New Roman"/>
          <w:sz w:val="28"/>
        </w:rPr>
        <w:t>(Inspection</w:t>
      </w:r>
      <w:r>
        <w:rPr>
          <w:rFonts w:ascii="Times New Roman" w:eastAsia="Times New Roman"/>
          <w:spacing w:val="-2"/>
          <w:sz w:val="28"/>
        </w:rPr>
        <w:t xml:space="preserve"> </w:t>
      </w:r>
      <w:r>
        <w:rPr>
          <w:rFonts w:ascii="Times New Roman" w:eastAsia="Times New Roman"/>
          <w:spacing w:val="-8"/>
          <w:sz w:val="28"/>
        </w:rPr>
        <w:t>standard</w:t>
      </w:r>
      <w:r>
        <w:rPr>
          <w:spacing w:val="-8"/>
          <w:sz w:val="28"/>
        </w:rPr>
        <w:t>）</w:t>
      </w:r>
      <w:r>
        <w:rPr>
          <w:spacing w:val="-8"/>
          <w:sz w:val="28"/>
        </w:rPr>
        <w:tab/>
      </w:r>
      <w:r>
        <w:rPr>
          <w:rFonts w:ascii="Times New Roman" w:eastAsia="Times New Roman"/>
          <w:sz w:val="28"/>
        </w:rPr>
        <w:t>21</w:t>
      </w:r>
    </w:p>
    <w:p>
      <w:pPr>
        <w:spacing w:after="0" w:line="240" w:lineRule="auto"/>
        <w:jc w:val="left"/>
        <w:rPr>
          <w:rFonts w:ascii="Times New Roman" w:eastAsia="Times New Roman"/>
          <w:sz w:val="28"/>
        </w:rPr>
        <w:sectPr>
          <w:pgSz w:w="11910" w:h="16840"/>
          <w:pgMar w:top="1680" w:right="800" w:bottom="1380" w:left="0" w:header="872" w:footer="1181" w:gutter="0"/>
        </w:sectPr>
      </w:pPr>
    </w:p>
    <w:p>
      <w:pPr>
        <w:spacing w:before="134"/>
        <w:ind w:left="902" w:right="0" w:firstLine="0"/>
        <w:jc w:val="left"/>
        <w:rPr>
          <w:b/>
          <w:sz w:val="28"/>
        </w:rPr>
      </w:pPr>
      <w:r>
        <w:pict>
          <v:shape id="_x0000_s1064" o:spid="_x0000_s1064" o:spt="136" type="#_x0000_t136" style="position:absolute;left:0pt;margin-left:79.15pt;margin-top:37.3pt;height:40pt;width:100pt;mso-position-horizontal-relative:page;mso-position-vertical-relative:page;rotation:2949120f;z-index:-25444147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65" o:spid="_x0000_s1065" o:spt="136" type="#_x0000_t136" style="position:absolute;left:0pt;margin-left:164pt;margin-top:37.35pt;height:40pt;width:100pt;mso-position-horizontal-relative:page;rotation:2949120f;z-index:-25444044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66" o:spid="_x0000_s1066" o:spt="136" type="#_x0000_t136" style="position:absolute;left:0pt;margin-left:260.35pt;margin-top:133.7pt;height:40pt;width:100pt;mso-position-horizontal-relative:page;rotation:2949120f;z-index:-25443942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67" o:spid="_x0000_s1067" o:spt="136" type="#_x0000_t136" style="position:absolute;left:0pt;margin-left:345.2pt;margin-top:303.35pt;height:40pt;width:100pt;mso-position-horizontal-relative:page;mso-position-vertical-relative:page;rotation:2949120f;z-index:-2544384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68" o:spid="_x0000_s1068" o:spt="136" type="#_x0000_t136" style="position:absolute;left:0pt;margin-left:430.05pt;margin-top:388.2pt;height:40pt;width:100pt;mso-position-horizontal-relative:page;mso-position-vertical-relative:page;rotation:2949120f;z-index:-2544373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69" o:spid="_x0000_s1069" o:spt="136" type="#_x0000_t136" style="position:absolute;left:0pt;margin-left:529.3pt;margin-top:477.5pt;height:40pt;width:80pt;mso-position-horizontal-relative:page;mso-position-vertical-relative:page;rotation:2949120f;z-index:25170329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070" o:spid="_x0000_s1070" o:spt="136" type="#_x0000_t136" style="position:absolute;left:0pt;margin-left:-17.3pt;margin-top:327.7pt;height:40pt;width:80pt;mso-position-horizontal-relative:page;mso-position-vertical-relative:page;rotation:2949120f;z-index:25170432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071" o:spid="_x0000_s1071" o:spt="136" type="#_x0000_t136" style="position:absolute;left:0pt;margin-left:61.9pt;margin-top:416.95pt;height:40pt;width:100pt;mso-position-horizontal-relative:page;mso-position-vertical-relative:page;rotation:2949120f;z-index:-2544343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72" o:spid="_x0000_s1072" o:spt="136" type="#_x0000_t136" style="position:absolute;left:0pt;margin-left:146.75pt;margin-top:501.8pt;height:40pt;width:100pt;mso-position-horizontal-relative:page;mso-position-vertical-relative:page;rotation:2949120f;z-index:-2544332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73" o:spid="_x0000_s1073" o:spt="136" type="#_x0000_t136" style="position:absolute;left:0pt;margin-left:231.6pt;margin-top:586.65pt;height:40pt;width:100pt;mso-position-horizontal-relative:page;mso-position-vertical-relative:page;rotation:2949120f;z-index:-2544322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74" o:spid="_x0000_s1074" o:spt="136" type="#_x0000_t136" style="position:absolute;left:0pt;margin-left:327.95pt;margin-top:683pt;height:40pt;width:100pt;mso-position-horizontal-relative:page;mso-position-vertical-relative:page;rotation:2949120f;z-index:-2544312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075" o:spid="_x0000_s1075" o:spt="136" type="#_x0000_t136" style="position:absolute;left:0pt;margin-left:412.8pt;margin-top:767.85pt;height:40pt;width:100pt;mso-position-horizontal-relative:page;mso-position-vertical-relative:page;rotation:2949120f;z-index:2517094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rFonts w:ascii="Times New Roman" w:eastAsia="Times New Roman"/>
          <w:b/>
          <w:sz w:val="28"/>
        </w:rPr>
        <w:t>1.</w:t>
      </w:r>
      <w:r>
        <w:rPr>
          <w:b/>
          <w:sz w:val="28"/>
        </w:rPr>
        <w:t>产品规格（</w:t>
      </w:r>
      <w:r>
        <w:rPr>
          <w:rFonts w:ascii="Times New Roman" w:eastAsia="Times New Roman"/>
          <w:b/>
          <w:sz w:val="28"/>
        </w:rPr>
        <w:t>Product Specifications</w:t>
      </w:r>
      <w:r>
        <w:rPr>
          <w:b/>
          <w:sz w:val="28"/>
        </w:rPr>
        <w:t>）</w:t>
      </w:r>
    </w:p>
    <w:p>
      <w:pPr>
        <w:spacing w:before="0" w:line="240" w:lineRule="auto"/>
        <w:rPr>
          <w:b/>
          <w:sz w:val="20"/>
        </w:rPr>
      </w:pPr>
    </w:p>
    <w:p>
      <w:pPr>
        <w:spacing w:before="9" w:after="0" w:line="240" w:lineRule="auto"/>
        <w:rPr>
          <w:b/>
          <w:sz w:val="14"/>
        </w:rPr>
      </w:pPr>
    </w:p>
    <w:tbl>
      <w:tblPr>
        <w:tblStyle w:val="3"/>
        <w:tblpPr w:leftFromText="180" w:rightFromText="180" w:vertAnchor="text" w:horzAnchor="page" w:tblpX="1627" w:tblpY="77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8"/>
        <w:gridCol w:w="46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面板类型（Panel Type）</w:t>
            </w:r>
          </w:p>
        </w:tc>
        <w:tc>
          <w:tcPr>
            <w:tcW w:w="4675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TFT LCD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4378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面板尺寸(Panel Size)</w:t>
            </w:r>
          </w:p>
        </w:tc>
        <w:tc>
          <w:tcPr>
            <w:tcW w:w="4675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6.8 inch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378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显示类型（Display Type）</w:t>
            </w:r>
          </w:p>
        </w:tc>
        <w:tc>
          <w:tcPr>
            <w:tcW w:w="4675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Normal Black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分辨率（</w:t>
            </w:r>
            <w:r>
              <w:rPr>
                <w:rFonts w:ascii="Times New Roman" w:eastAsia="Times New Roman"/>
                <w:sz w:val="28"/>
              </w:rPr>
              <w:t>Resolution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480(RGB) x 1280(dot)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378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显示点间距（</w:t>
            </w:r>
            <w:r>
              <w:rPr>
                <w:rFonts w:ascii="Tahoma" w:eastAsia="Tahoma"/>
                <w:sz w:val="28"/>
              </w:rPr>
              <w:t>Dot Pitch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0.12546mm X 0.12546mm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4378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显示色彩（</w:t>
            </w:r>
            <w:r>
              <w:rPr>
                <w:rFonts w:ascii="Times New Roman" w:eastAsia="Times New Roman"/>
                <w:sz w:val="28"/>
              </w:rPr>
              <w:t>color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16.7M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4378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视角（</w:t>
            </w:r>
            <w:r>
              <w:rPr>
                <w:rFonts w:ascii="Times New Roman" w:eastAsia="Times New Roman"/>
                <w:sz w:val="28"/>
              </w:rPr>
              <w:t>View Angle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U/D/L/R: 80/80/80/80(MIN)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显示驱动</w:t>
            </w:r>
            <w:r>
              <w:rPr>
                <w:rFonts w:ascii="Times New Roman" w:eastAsia="Times New Roman"/>
                <w:sz w:val="28"/>
              </w:rPr>
              <w:t>IC</w:t>
            </w:r>
            <w:r>
              <w:rPr>
                <w:sz w:val="28"/>
              </w:rPr>
              <w:t>（</w:t>
            </w:r>
            <w:r>
              <w:rPr>
                <w:rFonts w:ascii="Times New Roman" w:eastAsia="Times New Roman"/>
                <w:sz w:val="28"/>
              </w:rPr>
              <w:t>Display Driver IC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FL7707N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4378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接口类型（</w:t>
            </w:r>
            <w:r>
              <w:rPr>
                <w:rFonts w:ascii="Times New Roman" w:eastAsia="Times New Roman"/>
                <w:sz w:val="28"/>
              </w:rPr>
              <w:t>Interface Type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tabs>
                <w:tab w:val="left" w:pos="1086"/>
              </w:tabs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MIPI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7"/>
              <w:spacing w:before="134"/>
              <w:ind w:left="107"/>
              <w:rPr>
                <w:sz w:val="28"/>
              </w:rPr>
            </w:pPr>
            <w:r>
              <w:rPr>
                <w:sz w:val="28"/>
              </w:rPr>
              <w:t>触摸类型（</w:t>
            </w:r>
            <w:r>
              <w:rPr>
                <w:rFonts w:ascii="Times New Roman" w:eastAsia="Times New Roman"/>
                <w:sz w:val="28"/>
              </w:rPr>
              <w:t>TP Type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外挂 TP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4378" w:type="dxa"/>
          </w:tcPr>
          <w:p>
            <w:pPr>
              <w:pStyle w:val="7"/>
              <w:tabs>
                <w:tab w:val="left" w:pos="2032"/>
              </w:tabs>
              <w:spacing w:before="134"/>
              <w:ind w:left="107"/>
              <w:rPr>
                <w:sz w:val="28"/>
              </w:rPr>
            </w:pPr>
            <w:r>
              <w:rPr>
                <w:sz w:val="28"/>
              </w:rPr>
              <w:t>触</w:t>
            </w:r>
            <w:r>
              <w:rPr>
                <w:spacing w:val="67"/>
                <w:sz w:val="28"/>
              </w:rPr>
              <w:t>摸</w:t>
            </w:r>
            <w:r>
              <w:rPr>
                <w:rFonts w:ascii="Times New Roman" w:eastAsia="Times New Roman"/>
                <w:sz w:val="28"/>
              </w:rPr>
              <w:t>IC</w:t>
            </w:r>
            <w:r>
              <w:rPr>
                <w:rFonts w:ascii="Times New Roman" w:eastAsia="Times New Roman"/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（</w:t>
            </w:r>
            <w:r>
              <w:rPr>
                <w:rFonts w:ascii="Times New Roman" w:eastAsia="Times New Roman"/>
                <w:sz w:val="28"/>
              </w:rPr>
              <w:t>TP</w:t>
            </w:r>
            <w:r>
              <w:rPr>
                <w:rFonts w:ascii="Times New Roman" w:eastAsia="Times New Roman"/>
                <w:sz w:val="28"/>
              </w:rPr>
              <w:tab/>
            </w:r>
            <w:r>
              <w:rPr>
                <w:rFonts w:ascii="Times New Roman" w:eastAsia="Times New Roman"/>
                <w:sz w:val="28"/>
              </w:rPr>
              <w:t>IC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GT1151QM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外形尺寸（</w:t>
            </w:r>
            <w:r>
              <w:rPr>
                <w:rFonts w:ascii="Times New Roman" w:eastAsia="Times New Roman"/>
                <w:sz w:val="28"/>
              </w:rPr>
              <w:t>Dimensions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90.4(H) X 190.4(V) X 7.31(T)(mm)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378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显示区尺寸（</w:t>
            </w:r>
            <w:r>
              <w:rPr>
                <w:rFonts w:ascii="Times New Roman" w:eastAsia="Times New Roman"/>
                <w:sz w:val="28"/>
              </w:rPr>
              <w:t>Display area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60.22 x 160.59(mm)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7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模组亮度（</w:t>
            </w:r>
            <w:r>
              <w:rPr>
                <w:rFonts w:ascii="Times New Roman" w:eastAsia="Times New Roman"/>
                <w:sz w:val="28"/>
              </w:rPr>
              <w:t>Module Brightness</w:t>
            </w:r>
            <w:r>
              <w:rPr>
                <w:sz w:val="28"/>
              </w:rPr>
              <w:t>）</w:t>
            </w:r>
          </w:p>
        </w:tc>
        <w:tc>
          <w:tcPr>
            <w:tcW w:w="4675" w:type="dxa"/>
          </w:tcPr>
          <w:p>
            <w:pPr>
              <w:pStyle w:val="7"/>
              <w:spacing w:before="93"/>
              <w:ind w:left="107"/>
              <w:rPr>
                <w:sz w:val="28"/>
              </w:rPr>
            </w:pPr>
            <w:r>
              <w:rPr>
                <w:sz w:val="28"/>
              </w:rPr>
              <w:t>500Cd/m</w:t>
            </w:r>
            <w:r>
              <w:rPr>
                <w:position w:val="8"/>
                <w:sz w:val="28"/>
              </w:rPr>
              <w:t xml:space="preserve">2 </w:t>
            </w:r>
            <w:r>
              <w:rPr>
                <w:sz w:val="28"/>
              </w:rPr>
              <w:t>（TYP）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378" w:type="dxa"/>
          </w:tcPr>
          <w:p>
            <w:pPr>
              <w:pStyle w:val="7"/>
              <w:spacing w:before="132"/>
              <w:ind w:left="107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>触摸点数</w:t>
            </w:r>
            <w:r>
              <w:rPr>
                <w:rFonts w:ascii="Times New Roman" w:eastAsia="Times New Roman"/>
                <w:sz w:val="28"/>
              </w:rPr>
              <w:t>Touch points</w:t>
            </w:r>
          </w:p>
        </w:tc>
        <w:tc>
          <w:tcPr>
            <w:tcW w:w="4675" w:type="dxa"/>
          </w:tcPr>
          <w:p>
            <w:pPr>
              <w:pStyle w:val="7"/>
              <w:spacing w:before="150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0"/>
                <w:sz w:val="2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7"/>
              <w:spacing w:before="134"/>
              <w:ind w:left="107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>触摸按键</w:t>
            </w:r>
            <w:r>
              <w:rPr>
                <w:rFonts w:ascii="Times New Roman" w:eastAsia="Times New Roman"/>
                <w:sz w:val="28"/>
              </w:rPr>
              <w:t>Touch Key Number</w:t>
            </w:r>
          </w:p>
        </w:tc>
        <w:tc>
          <w:tcPr>
            <w:tcW w:w="4675" w:type="dxa"/>
          </w:tcPr>
          <w:p>
            <w:pPr>
              <w:pStyle w:val="7"/>
              <w:spacing w:before="150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0"/>
                <w:sz w:val="28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378" w:type="dxa"/>
          </w:tcPr>
          <w:p>
            <w:pPr>
              <w:pStyle w:val="7"/>
              <w:spacing w:before="133"/>
              <w:ind w:left="107"/>
              <w:rPr>
                <w:sz w:val="28"/>
              </w:rPr>
            </w:pPr>
            <w:r>
              <w:rPr>
                <w:sz w:val="28"/>
              </w:rPr>
              <w:t>触摸屏固件版本</w:t>
            </w:r>
          </w:p>
        </w:tc>
        <w:tc>
          <w:tcPr>
            <w:tcW w:w="4675" w:type="dxa"/>
          </w:tcPr>
          <w:p>
            <w:pPr>
              <w:pStyle w:val="7"/>
              <w:spacing w:before="149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Version:</w:t>
            </w: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top="1680" w:right="800" w:bottom="1380" w:left="0" w:header="872" w:footer="1181" w:gutter="0"/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6" w:line="240" w:lineRule="auto"/>
        <w:rPr>
          <w:b/>
          <w:sz w:val="23"/>
        </w:rPr>
      </w:pPr>
    </w:p>
    <w:p>
      <w:pPr>
        <w:spacing w:after="0" w:line="240" w:lineRule="auto"/>
        <w:rPr>
          <w:sz w:val="23"/>
        </w:rPr>
        <w:sectPr>
          <w:headerReference r:id="rId5" w:type="default"/>
          <w:footerReference r:id="rId6" w:type="default"/>
          <w:pgSz w:w="16840" w:h="11910" w:orient="landscape"/>
          <w:pgMar w:top="0" w:right="0" w:bottom="280" w:left="780" w:header="0" w:footer="0" w:gutter="0"/>
        </w:sectPr>
      </w:pPr>
    </w:p>
    <w:p>
      <w:pPr>
        <w:spacing w:before="148"/>
        <w:ind w:left="0" w:right="0" w:firstLine="0"/>
        <w:jc w:val="right"/>
        <w:rPr>
          <w:rFonts w:ascii="Arial"/>
          <w:sz w:val="24"/>
        </w:rPr>
      </w:pPr>
      <w:r>
        <w:pict>
          <v:line id="_x0000_s1076" o:spid="_x0000_s1076" o:spt="20" style="position:absolute;left:0pt;margin-left:84.45pt;margin-top:-7.6pt;height:503.95pt;width:0pt;mso-position-horizontal-relative:page;z-index:-254428160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r>
        <w:rPr>
          <w:rFonts w:ascii="MS PGothic"/>
          <w:color w:val="20282F"/>
          <w:w w:val="105"/>
          <w:sz w:val="24"/>
        </w:rPr>
        <w:t xml:space="preserve">? </w:t>
      </w:r>
      <w:r>
        <w:rPr>
          <w:rFonts w:ascii="Arial"/>
          <w:color w:val="20282F"/>
          <w:w w:val="105"/>
          <w:sz w:val="24"/>
        </w:rPr>
        <w:t>RoHS</w:t>
      </w:r>
    </w:p>
    <w:p>
      <w:pPr>
        <w:spacing w:before="148"/>
        <w:ind w:left="140" w:right="0" w:firstLine="0"/>
        <w:jc w:val="left"/>
        <w:rPr>
          <w:rFonts w:ascii="Arial"/>
          <w:sz w:val="24"/>
        </w:rPr>
      </w:pPr>
      <w:bookmarkStart w:id="9" w:name="_GoBack"/>
      <w:bookmarkEnd w:id="9"/>
      <w:r>
        <w:br w:type="column"/>
      </w:r>
      <w:r>
        <w:rPr>
          <w:rFonts w:ascii="MS PGothic"/>
          <w:color w:val="20282F"/>
          <w:w w:val="105"/>
          <w:sz w:val="24"/>
        </w:rPr>
        <w:t>?</w:t>
      </w:r>
      <w:r>
        <w:rPr>
          <w:rFonts w:ascii="MS PGothic"/>
          <w:color w:val="20282F"/>
          <w:spacing w:val="48"/>
          <w:w w:val="105"/>
          <w:sz w:val="24"/>
        </w:rPr>
        <w:t xml:space="preserve"> </w:t>
      </w:r>
      <w:r>
        <w:rPr>
          <w:rFonts w:ascii="Arial"/>
          <w:color w:val="20282F"/>
          <w:spacing w:val="-9"/>
          <w:w w:val="105"/>
          <w:sz w:val="24"/>
        </w:rPr>
        <w:t>HF</w:t>
      </w:r>
    </w:p>
    <w:p>
      <w:pPr>
        <w:pStyle w:val="2"/>
        <w:spacing w:line="240" w:lineRule="auto"/>
        <w:rPr>
          <w:rFonts w:ascii="Arial"/>
          <w:sz w:val="26"/>
        </w:rPr>
      </w:pPr>
    </w:p>
    <w:p>
      <w:pPr>
        <w:pStyle w:val="2"/>
        <w:spacing w:line="240" w:lineRule="auto"/>
        <w:rPr>
          <w:rFonts w:ascii="Arial"/>
          <w:sz w:val="26"/>
        </w:rPr>
      </w:pPr>
    </w:p>
    <w:p>
      <w:pPr>
        <w:pStyle w:val="2"/>
        <w:spacing w:line="240" w:lineRule="auto"/>
        <w:rPr>
          <w:rFonts w:ascii="Arial"/>
          <w:sz w:val="26"/>
        </w:rPr>
      </w:pPr>
    </w:p>
    <w:p>
      <w:pPr>
        <w:pStyle w:val="2"/>
        <w:spacing w:before="6" w:line="240" w:lineRule="auto"/>
        <w:rPr>
          <w:rFonts w:ascii="Arial"/>
          <w:sz w:val="31"/>
        </w:rPr>
      </w:pPr>
    </w:p>
    <w:p>
      <w:pPr>
        <w:spacing w:before="0"/>
        <w:ind w:left="349" w:right="0" w:firstLine="0"/>
        <w:jc w:val="left"/>
        <w:rPr>
          <w:rFonts w:ascii="Arial" w:hAnsi="Arial"/>
          <w:sz w:val="7"/>
        </w:rPr>
      </w:pPr>
      <w:r>
        <w:pict>
          <v:shape id="_x0000_s1077" o:spid="_x0000_s1077" o:spt="202" type="#_x0000_t202" style="position:absolute;left:0pt;margin-left:195.15pt;margin-top:-2.55pt;height:37.9pt;width:6.05pt;mso-position-horizontal-relative:page;z-index:2517186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color w:val="20282F"/>
                      <w:w w:val="105"/>
                      <w:sz w:val="7"/>
                    </w:rPr>
                    <w:t>4.85±0.15(LENS-BL)</w:t>
                  </w:r>
                </w:p>
              </w:txbxContent>
            </v:textbox>
          </v:shape>
        </w:pict>
      </w:r>
      <w:r>
        <w:rPr>
          <w:rFonts w:ascii="Arial" w:hAnsi="Arial"/>
          <w:color w:val="20282F"/>
          <w:sz w:val="7"/>
        </w:rPr>
        <w:t>12±0.15</w:t>
      </w:r>
    </w:p>
    <w:p>
      <w:pPr>
        <w:spacing w:before="148"/>
        <w:ind w:left="97" w:right="0" w:firstLine="0"/>
        <w:jc w:val="left"/>
        <w:rPr>
          <w:rFonts w:ascii="Arial"/>
          <w:sz w:val="24"/>
        </w:rPr>
      </w:pPr>
      <w:r>
        <w:br w:type="column"/>
      </w:r>
      <w:r>
        <w:rPr>
          <w:rFonts w:ascii="MS PGothic"/>
          <w:color w:val="20282F"/>
          <w:w w:val="105"/>
          <w:sz w:val="24"/>
        </w:rPr>
        <w:t xml:space="preserve">? </w:t>
      </w:r>
      <w:r>
        <w:rPr>
          <w:rFonts w:ascii="Arial"/>
          <w:color w:val="20282F"/>
          <w:w w:val="105"/>
          <w:sz w:val="24"/>
        </w:rPr>
        <w:t>REACH</w:t>
      </w:r>
    </w:p>
    <w:p>
      <w:pPr>
        <w:pStyle w:val="2"/>
        <w:spacing w:before="5" w:line="240" w:lineRule="auto"/>
        <w:rPr>
          <w:rFonts w:ascii="Arial"/>
          <w:sz w:val="21"/>
        </w:rPr>
      </w:pPr>
    </w:p>
    <w:p>
      <w:pPr>
        <w:spacing w:before="0"/>
        <w:ind w:left="173" w:right="0" w:firstLine="0"/>
        <w:jc w:val="left"/>
        <w:rPr>
          <w:sz w:val="25"/>
        </w:rPr>
      </w:pPr>
      <w:r>
        <w:rPr>
          <w:color w:val="20282F"/>
          <w:sz w:val="25"/>
        </w:rPr>
        <w:t>正视图</w:t>
      </w:r>
    </w:p>
    <w:p>
      <w:pPr>
        <w:spacing w:before="2" w:line="240" w:lineRule="auto"/>
        <w:rPr>
          <w:sz w:val="38"/>
        </w:rPr>
      </w:pPr>
    </w:p>
    <w:p>
      <w:pPr>
        <w:spacing w:before="1"/>
        <w:ind w:left="359" w:right="254" w:firstLine="0"/>
        <w:jc w:val="center"/>
        <w:rPr>
          <w:rFonts w:ascii="Arial" w:hAnsi="Arial"/>
          <w:sz w:val="7"/>
        </w:rPr>
      </w:pPr>
      <w:r>
        <w:rPr>
          <w:rFonts w:ascii="Arial" w:hAnsi="Arial"/>
          <w:color w:val="20282F"/>
          <w:sz w:val="7"/>
        </w:rPr>
        <w:t>90.4±0.05(LNES)</w:t>
      </w:r>
    </w:p>
    <w:p>
      <w:pPr>
        <w:pStyle w:val="2"/>
        <w:spacing w:before="6" w:line="240" w:lineRule="auto"/>
        <w:rPr>
          <w:rFonts w:ascii="Arial"/>
          <w:sz w:val="9"/>
        </w:rPr>
      </w:pPr>
    </w:p>
    <w:p>
      <w:pPr>
        <w:spacing w:before="0"/>
        <w:ind w:left="359" w:right="247" w:firstLine="0"/>
        <w:jc w:val="center"/>
        <w:rPr>
          <w:rFonts w:ascii="Arial" w:hAnsi="Arial"/>
          <w:sz w:val="7"/>
        </w:rPr>
      </w:pPr>
      <w:r>
        <w:rPr>
          <w:rFonts w:ascii="Arial" w:hAnsi="Arial"/>
          <w:color w:val="20282F"/>
          <w:sz w:val="7"/>
        </w:rPr>
        <w:t>66.4±0.1(LCM)</w:t>
      </w:r>
    </w:p>
    <w:p>
      <w:pPr>
        <w:pStyle w:val="2"/>
        <w:spacing w:before="5" w:line="240" w:lineRule="auto"/>
        <w:rPr>
          <w:rFonts w:ascii="Arial"/>
          <w:sz w:val="6"/>
        </w:rPr>
      </w:pPr>
    </w:p>
    <w:p>
      <w:pPr>
        <w:pStyle w:val="6"/>
        <w:numPr>
          <w:ilvl w:val="1"/>
          <w:numId w:val="2"/>
        </w:numPr>
        <w:tabs>
          <w:tab w:val="left" w:pos="504"/>
        </w:tabs>
        <w:spacing w:before="0" w:after="0" w:line="240" w:lineRule="auto"/>
        <w:ind w:left="503" w:right="0" w:hanging="395"/>
        <w:jc w:val="left"/>
        <w:rPr>
          <w:rFonts w:ascii="Arial" w:hAnsi="Arial"/>
          <w:sz w:val="7"/>
        </w:rPr>
      </w:pPr>
      <w:r>
        <w:rPr>
          <w:rFonts w:ascii="Arial" w:hAnsi="Arial"/>
          <w:color w:val="20282F"/>
          <w:sz w:val="7"/>
        </w:rPr>
        <w:t>±0.2(LENS</w:t>
      </w:r>
      <w:r>
        <w:rPr>
          <w:rFonts w:ascii="Arial" w:hAnsi="Arial"/>
          <w:color w:val="20282F"/>
          <w:spacing w:val="-2"/>
          <w:sz w:val="7"/>
        </w:rPr>
        <w:t xml:space="preserve"> </w:t>
      </w:r>
      <w:r>
        <w:rPr>
          <w:rFonts w:ascii="Arial" w:hAnsi="Arial"/>
          <w:color w:val="20282F"/>
          <w:sz w:val="7"/>
        </w:rPr>
        <w:t>VA)</w:t>
      </w:r>
    </w:p>
    <w:p>
      <w:pPr>
        <w:pStyle w:val="2"/>
        <w:spacing w:before="9" w:line="240" w:lineRule="auto"/>
        <w:rPr>
          <w:rFonts w:ascii="Arial"/>
          <w:sz w:val="7"/>
        </w:rPr>
      </w:pPr>
    </w:p>
    <w:p>
      <w:pPr>
        <w:spacing w:before="1"/>
        <w:ind w:left="359" w:right="250" w:firstLine="0"/>
        <w:jc w:val="center"/>
        <w:rPr>
          <w:rFonts w:ascii="Arial"/>
          <w:sz w:val="7"/>
        </w:rPr>
      </w:pPr>
      <w:r>
        <w:pict>
          <v:shape id="_x0000_s1078" o:spid="_x0000_s1078" o:spt="136" type="#_x0000_t136" style="position:absolute;left:0pt;margin-left:273.35pt;margin-top:24.95pt;height:40pt;width:100pt;mso-position-horizontal-relative:page;rotation:20643840f;z-index:25172992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rFonts w:ascii="Arial"/>
          <w:color w:val="20282F"/>
          <w:sz w:val="7"/>
        </w:rPr>
        <w:t>60.22(AA)</w:t>
      </w: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spacing w:before="49" w:line="266" w:lineRule="auto"/>
        <w:ind w:left="431" w:right="348" w:firstLine="0"/>
        <w:jc w:val="left"/>
        <w:rPr>
          <w:sz w:val="6"/>
        </w:rPr>
      </w:pPr>
      <w:r>
        <w:pict>
          <v:shape id="_x0000_s1079" o:spid="_x0000_s1079" o:spt="136" type="#_x0000_t136" style="position:absolute;left:0pt;margin-left:188.5pt;margin-top:13.75pt;height:40pt;width:100pt;mso-position-horizontal-relative:page;rotation:20643840f;z-index:25172889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color w:val="FF0000"/>
          <w:spacing w:val="1"/>
          <w:w w:val="109"/>
          <w:sz w:val="6"/>
        </w:rPr>
        <w:t xml:space="preserve">  </w:t>
      </w:r>
      <w:r>
        <w:rPr>
          <w:color w:val="FF0000"/>
          <w:w w:val="110"/>
          <w:sz w:val="6"/>
        </w:rPr>
        <w:t>6.8" TFT 480*RGB*1280</w:t>
      </w:r>
    </w:p>
    <w:p>
      <w:pPr>
        <w:spacing w:before="0" w:line="240" w:lineRule="auto"/>
        <w:rPr>
          <w:sz w:val="26"/>
        </w:rPr>
      </w:pPr>
      <w:r>
        <w:br w:type="column"/>
      </w:r>
    </w:p>
    <w:p>
      <w:pPr>
        <w:spacing w:before="4" w:line="240" w:lineRule="auto"/>
        <w:rPr>
          <w:sz w:val="28"/>
        </w:rPr>
      </w:pPr>
    </w:p>
    <w:p>
      <w:pPr>
        <w:tabs>
          <w:tab w:val="left" w:pos="2277"/>
          <w:tab w:val="left" w:pos="5209"/>
        </w:tabs>
        <w:spacing w:before="1"/>
        <w:ind w:left="685" w:right="0" w:firstLine="0"/>
        <w:jc w:val="left"/>
        <w:rPr>
          <w:sz w:val="25"/>
        </w:rPr>
      </w:pPr>
      <w:r>
        <w:rPr>
          <w:color w:val="20282F"/>
          <w:w w:val="105"/>
          <w:sz w:val="25"/>
        </w:rPr>
        <w:t>侧视图</w:t>
      </w:r>
      <w:r>
        <w:rPr>
          <w:color w:val="20282F"/>
          <w:w w:val="105"/>
          <w:sz w:val="25"/>
        </w:rPr>
        <w:tab/>
      </w:r>
      <w:r>
        <w:rPr>
          <w:color w:val="20282F"/>
          <w:w w:val="105"/>
          <w:position w:val="1"/>
          <w:sz w:val="25"/>
        </w:rPr>
        <w:t>背视图</w:t>
      </w:r>
      <w:r>
        <w:rPr>
          <w:color w:val="20282F"/>
          <w:w w:val="105"/>
          <w:position w:val="1"/>
          <w:sz w:val="25"/>
        </w:rPr>
        <w:tab/>
      </w:r>
      <w:r>
        <w:rPr>
          <w:color w:val="20282F"/>
          <w:spacing w:val="3"/>
          <w:position w:val="1"/>
          <w:sz w:val="25"/>
        </w:rPr>
        <w:t>背</w:t>
      </w:r>
      <w:r>
        <w:rPr>
          <w:color w:val="20282F"/>
          <w:position w:val="1"/>
          <w:sz w:val="25"/>
        </w:rPr>
        <w:t>视弯折</w:t>
      </w:r>
      <w:r>
        <w:rPr>
          <w:color w:val="20282F"/>
          <w:spacing w:val="-19"/>
          <w:position w:val="1"/>
          <w:sz w:val="25"/>
        </w:rPr>
        <w:t>图</w:t>
      </w:r>
    </w:p>
    <w:p>
      <w:pPr>
        <w:spacing w:before="0" w:line="240" w:lineRule="auto"/>
        <w:rPr>
          <w:sz w:val="26"/>
        </w:rPr>
      </w:pPr>
    </w:p>
    <w:p>
      <w:pPr>
        <w:spacing w:before="9" w:line="240" w:lineRule="auto"/>
        <w:rPr>
          <w:sz w:val="26"/>
        </w:rPr>
      </w:pPr>
    </w:p>
    <w:p>
      <w:pPr>
        <w:spacing w:before="0" w:line="79" w:lineRule="exact"/>
        <w:ind w:left="214" w:right="0" w:firstLine="0"/>
        <w:jc w:val="left"/>
        <w:rPr>
          <w:rFonts w:ascii="Arial" w:hAnsi="Arial"/>
          <w:sz w:val="7"/>
        </w:rPr>
      </w:pPr>
      <w:r>
        <w:pict>
          <v:shape id="_x0000_s1080" o:spid="_x0000_s1080" o:spt="136" type="#_x0000_t136" style="position:absolute;left:0pt;margin-left:358.2pt;margin-top:-43.65pt;height:40pt;width:100pt;mso-position-horizontal-relative:page;rotation:20643840f;z-index:-2544087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rFonts w:ascii="Arial" w:hAnsi="Arial"/>
          <w:color w:val="20282F"/>
          <w:sz w:val="7"/>
        </w:rPr>
        <w:t>12±0.15(LENS-BL)</w:t>
      </w:r>
    </w:p>
    <w:p>
      <w:pPr>
        <w:spacing w:before="0" w:line="88" w:lineRule="exact"/>
        <w:ind w:left="1433" w:right="0" w:firstLine="0"/>
        <w:jc w:val="left"/>
        <w:rPr>
          <w:sz w:val="7"/>
        </w:rPr>
      </w:pPr>
      <w:r>
        <w:rPr>
          <w:rFonts w:ascii="Arial" w:hAnsi="Arial" w:eastAsia="Arial"/>
          <w:color w:val="20282F"/>
          <w:sz w:val="7"/>
        </w:rPr>
        <w:t>7.31±0.3</w:t>
      </w:r>
      <w:r>
        <w:rPr>
          <w:color w:val="20282F"/>
          <w:sz w:val="7"/>
        </w:rPr>
        <w:t>（ 总成厚度）</w:t>
      </w:r>
    </w:p>
    <w:p>
      <w:pPr>
        <w:spacing w:before="10" w:line="240" w:lineRule="auto"/>
        <w:rPr>
          <w:sz w:val="10"/>
        </w:rPr>
      </w:pPr>
    </w:p>
    <w:p>
      <w:pPr>
        <w:spacing w:before="0"/>
        <w:ind w:left="1437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color w:val="20282F"/>
          <w:sz w:val="7"/>
        </w:rPr>
        <w:t>4.56±0.2(LCM)</w:t>
      </w:r>
    </w:p>
    <w:p>
      <w:pPr>
        <w:spacing w:before="69"/>
        <w:ind w:left="1354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color w:val="20282F"/>
          <w:sz w:val="7"/>
        </w:rPr>
        <w:t>2.55±0.2(TP)</w:t>
      </w: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line="240" w:lineRule="auto"/>
        <w:rPr>
          <w:rFonts w:ascii="Arial"/>
          <w:sz w:val="8"/>
        </w:rPr>
      </w:pPr>
    </w:p>
    <w:p>
      <w:pPr>
        <w:pStyle w:val="2"/>
        <w:spacing w:before="3" w:line="240" w:lineRule="auto"/>
        <w:rPr>
          <w:rFonts w:ascii="Arial"/>
          <w:sz w:val="9"/>
        </w:rPr>
      </w:pPr>
    </w:p>
    <w:p>
      <w:pPr>
        <w:spacing w:before="0"/>
        <w:ind w:left="0" w:right="870" w:firstLine="0"/>
        <w:jc w:val="right"/>
        <w:rPr>
          <w:rFonts w:ascii="Arial" w:hAnsi="Arial"/>
          <w:sz w:val="7"/>
        </w:rPr>
      </w:pPr>
      <w:r>
        <w:pict>
          <v:shape id="_x0000_s1081" o:spid="_x0000_s1081" o:spt="202" type="#_x0000_t202" style="position:absolute;left:0pt;margin-left:583.75pt;margin-top:-56.3pt;height:19.25pt;width:6.05pt;mso-position-horizontal-relative:page;z-index:2517248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color w:val="20282F"/>
                      <w:w w:val="105"/>
                      <w:sz w:val="7"/>
                    </w:rPr>
                    <w:t>119.2±0.3</w:t>
                  </w:r>
                </w:p>
              </w:txbxContent>
            </v:textbox>
          </v:shape>
        </w:pict>
      </w:r>
      <w:r>
        <w:rPr>
          <w:rFonts w:ascii="Arial" w:hAnsi="Arial"/>
          <w:color w:val="20282F"/>
          <w:sz w:val="7"/>
        </w:rPr>
        <w:t>13.45±0.3</w:t>
      </w:r>
    </w:p>
    <w:p>
      <w:pPr>
        <w:pStyle w:val="2"/>
        <w:spacing w:before="5" w:line="240" w:lineRule="auto"/>
        <w:rPr>
          <w:rFonts w:ascii="Arial"/>
          <w:sz w:val="8"/>
        </w:rPr>
      </w:pPr>
      <w:r>
        <w:br w:type="column"/>
      </w:r>
    </w:p>
    <w:p>
      <w:pPr>
        <w:spacing w:before="0" w:line="367" w:lineRule="auto"/>
        <w:ind w:left="1597" w:right="2069" w:hanging="35"/>
        <w:jc w:val="left"/>
        <w:rPr>
          <w:sz w:val="6"/>
        </w:rPr>
      </w:pPr>
      <w:r>
        <w:pict>
          <v:shape id="_x0000_s1082" o:spid="_x0000_s1082" o:spt="136" type="#_x0000_t136" style="position:absolute;left:0pt;margin-left:457.5pt;margin-top:-52.65pt;height:40pt;width:80pt;mso-position-horizontal-relative:page;rotation:20643840f;z-index:25173196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rPr>
          <w:color w:val="20282F"/>
          <w:w w:val="105"/>
          <w:sz w:val="6"/>
        </w:rPr>
        <w:t>PIN No. PIN assignment 1</w:t>
      </w:r>
    </w:p>
    <w:p>
      <w:pPr>
        <w:spacing w:before="4"/>
        <w:ind w:left="1601" w:right="0" w:firstLine="0"/>
        <w:jc w:val="left"/>
        <w:rPr>
          <w:sz w:val="6"/>
        </w:rPr>
      </w:pPr>
      <w:r>
        <w:pict>
          <v:line id="_x0000_s1083" o:spid="_x0000_s1083" o:spt="20" style="position:absolute;left:0pt;margin-left:769.25pt;margin-top:-15.2pt;height:486pt;width:0pt;mso-position-horizontal-relative:page;z-index:-254427136;mso-width-relative:page;mso-height-relative:page;" stroked="t" coordsize="21600,21600">
            <v:path arrowok="t"/>
            <v:fill focussize="0,0"/>
            <v:stroke color="#000000"/>
            <v:imagedata o:title=""/>
            <o:lock v:ext="edit"/>
          </v:line>
        </w:pict>
      </w:r>
      <w:r>
        <w:drawing>
          <wp:anchor distT="0" distB="0" distL="0" distR="0" simplePos="0" relativeHeight="248892416" behindDoc="1" locked="0" layoutInCell="1" allowOverlap="1">
            <wp:simplePos x="0" y="0"/>
            <wp:positionH relativeFrom="page">
              <wp:posOffset>1820545</wp:posOffset>
            </wp:positionH>
            <wp:positionV relativeFrom="paragraph">
              <wp:posOffset>-273685</wp:posOffset>
            </wp:positionV>
            <wp:extent cx="7653655" cy="62591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794" cy="625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4" o:spid="_x0000_s1084" o:spt="202" type="#_x0000_t202" style="position:absolute;left:0pt;margin-left:780.7pt;margin-top:1.2pt;height:18.05pt;width:12.1pt;mso-position-horizontal-relative:page;z-index:2517258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5/20</w:t>
                  </w:r>
                </w:p>
              </w:txbxContent>
            </v:textbox>
          </v:shape>
        </w:pict>
      </w:r>
      <w:r>
        <w:rPr>
          <w:color w:val="20282F"/>
          <w:w w:val="102"/>
          <w:sz w:val="6"/>
        </w:rPr>
        <w:t>2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2"/>
          <w:sz w:val="6"/>
        </w:rPr>
        <w:t>3</w:t>
      </w:r>
    </w:p>
    <w:p>
      <w:pPr>
        <w:spacing w:before="45"/>
        <w:ind w:left="1604" w:right="0" w:firstLine="0"/>
        <w:jc w:val="left"/>
        <w:rPr>
          <w:sz w:val="6"/>
        </w:rPr>
      </w:pPr>
      <w:r>
        <w:rPr>
          <w:color w:val="20282F"/>
          <w:w w:val="102"/>
          <w:sz w:val="6"/>
        </w:rPr>
        <w:t>4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2"/>
          <w:sz w:val="6"/>
        </w:rPr>
        <w:t>5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2"/>
          <w:sz w:val="6"/>
        </w:rPr>
        <w:t>6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2"/>
          <w:sz w:val="6"/>
        </w:rPr>
        <w:t>7</w:t>
      </w:r>
    </w:p>
    <w:p>
      <w:pPr>
        <w:spacing w:before="44"/>
        <w:ind w:left="1601" w:right="0" w:firstLine="0"/>
        <w:jc w:val="left"/>
        <w:rPr>
          <w:sz w:val="6"/>
        </w:rPr>
      </w:pPr>
      <w:r>
        <w:rPr>
          <w:color w:val="20282F"/>
          <w:w w:val="102"/>
          <w:sz w:val="6"/>
        </w:rPr>
        <w:t>8</w:t>
      </w:r>
    </w:p>
    <w:p>
      <w:pPr>
        <w:spacing w:before="45"/>
        <w:ind w:left="1601" w:right="0" w:firstLine="0"/>
        <w:jc w:val="left"/>
        <w:rPr>
          <w:sz w:val="6"/>
        </w:rPr>
      </w:pPr>
      <w:r>
        <w:pict>
          <v:shape id="_x0000_s1085" o:spid="_x0000_s1085" o:spt="136" type="#_x0000_t136" style="position:absolute;left:0pt;margin-left:737.85pt;margin-top:1.5pt;height:40pt;width:100pt;mso-position-horizontal-relative:page;rotation:20643840f;z-index:2517381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color w:val="20282F"/>
          <w:w w:val="102"/>
          <w:sz w:val="6"/>
        </w:rPr>
        <w:t>9</w:t>
      </w:r>
    </w:p>
    <w:p>
      <w:pPr>
        <w:spacing w:before="45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10</w:t>
      </w:r>
    </w:p>
    <w:p>
      <w:pPr>
        <w:spacing w:before="45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11</w:t>
      </w:r>
    </w:p>
    <w:p>
      <w:pPr>
        <w:spacing w:before="45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12</w:t>
      </w:r>
    </w:p>
    <w:p>
      <w:pPr>
        <w:spacing w:before="45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13</w:t>
      </w:r>
    </w:p>
    <w:p>
      <w:pPr>
        <w:spacing w:before="45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14</w:t>
      </w:r>
    </w:p>
    <w:p>
      <w:pPr>
        <w:spacing w:before="45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15</w:t>
      </w:r>
    </w:p>
    <w:p>
      <w:pPr>
        <w:spacing w:before="44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16</w:t>
      </w:r>
    </w:p>
    <w:p>
      <w:pPr>
        <w:spacing w:before="45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17</w:t>
      </w:r>
    </w:p>
    <w:p>
      <w:pPr>
        <w:spacing w:before="45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18</w:t>
      </w:r>
    </w:p>
    <w:p>
      <w:pPr>
        <w:spacing w:before="41"/>
        <w:ind w:left="1597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19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20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21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22</w:t>
      </w:r>
    </w:p>
    <w:p>
      <w:pPr>
        <w:spacing w:before="44"/>
        <w:ind w:left="1601" w:right="0" w:firstLine="0"/>
        <w:jc w:val="left"/>
        <w:rPr>
          <w:sz w:val="6"/>
        </w:rPr>
      </w:pPr>
      <w:r>
        <w:pict>
          <v:shape id="_x0000_s1086" o:spid="_x0000_s1086" o:spt="136" type="#_x0000_t136" style="position:absolute;left:0pt;margin-left:653pt;margin-top:1.25pt;height:40pt;width:100pt;mso-position-horizontal-relative:page;rotation:20643840f;z-index:-25440256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color w:val="20282F"/>
          <w:w w:val="105"/>
          <w:sz w:val="6"/>
        </w:rPr>
        <w:t>23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24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25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26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27</w:t>
      </w:r>
    </w:p>
    <w:p>
      <w:pPr>
        <w:spacing w:before="45"/>
        <w:ind w:left="1601" w:right="0" w:firstLine="0"/>
        <w:jc w:val="left"/>
        <w:rPr>
          <w:sz w:val="6"/>
        </w:rPr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10300335</wp:posOffset>
            </wp:positionH>
            <wp:positionV relativeFrom="paragraph">
              <wp:posOffset>53340</wp:posOffset>
            </wp:positionV>
            <wp:extent cx="160020" cy="3873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38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82F"/>
          <w:w w:val="105"/>
          <w:sz w:val="6"/>
        </w:rPr>
        <w:t>28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29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30</w:t>
      </w:r>
    </w:p>
    <w:p>
      <w:pPr>
        <w:spacing w:before="44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31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32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33</w:t>
      </w:r>
    </w:p>
    <w:p>
      <w:pPr>
        <w:spacing w:before="45"/>
        <w:ind w:left="1601" w:right="0" w:firstLine="0"/>
        <w:jc w:val="left"/>
        <w:rPr>
          <w:sz w:val="6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10302875</wp:posOffset>
            </wp:positionH>
            <wp:positionV relativeFrom="paragraph">
              <wp:posOffset>37465</wp:posOffset>
            </wp:positionV>
            <wp:extent cx="156210" cy="4508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8" cy="45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82F"/>
          <w:w w:val="105"/>
          <w:sz w:val="6"/>
        </w:rPr>
        <w:t>34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35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36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37</w:t>
      </w:r>
    </w:p>
    <w:p>
      <w:pPr>
        <w:spacing w:before="45"/>
        <w:ind w:left="1601" w:right="0" w:firstLine="0"/>
        <w:jc w:val="left"/>
        <w:rPr>
          <w:sz w:val="6"/>
        </w:rPr>
      </w:pPr>
      <w:r>
        <w:pict>
          <v:shape id="_x0000_s1087" o:spid="_x0000_s1087" o:spt="136" type="#_x0000_t136" style="position:absolute;left:0pt;margin-left:556.65pt;margin-top:6.35pt;height:40pt;width:100pt;mso-position-horizontal-relative:page;rotation:20643840f;z-index:25173606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color w:val="20282F"/>
          <w:w w:val="105"/>
          <w:sz w:val="6"/>
        </w:rPr>
        <w:t>38</w:t>
      </w:r>
    </w:p>
    <w:p>
      <w:pPr>
        <w:spacing w:before="44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39</w:t>
      </w:r>
    </w:p>
    <w:p>
      <w:pPr>
        <w:spacing w:before="45"/>
        <w:ind w:left="1601" w:right="0" w:firstLine="0"/>
        <w:jc w:val="left"/>
        <w:rPr>
          <w:sz w:val="6"/>
        </w:rPr>
      </w:pPr>
      <w:r>
        <w:rPr>
          <w:color w:val="20282F"/>
          <w:w w:val="105"/>
          <w:sz w:val="6"/>
        </w:rPr>
        <w:t>40</w:t>
      </w:r>
    </w:p>
    <w:p>
      <w:pPr>
        <w:spacing w:after="0"/>
        <w:jc w:val="left"/>
        <w:rPr>
          <w:sz w:val="6"/>
        </w:rPr>
        <w:sectPr>
          <w:type w:val="continuous"/>
          <w:pgSz w:w="16840" w:h="11910" w:orient="landscape"/>
          <w:pgMar w:top="820" w:right="0" w:bottom="280" w:left="780" w:header="720" w:footer="720" w:gutter="0"/>
          <w:cols w:equalWidth="0" w:num="5">
            <w:col w:w="3139" w:space="40"/>
            <w:col w:w="718" w:space="39"/>
            <w:col w:w="1195" w:space="39"/>
            <w:col w:w="6506" w:space="40"/>
            <w:col w:w="4344"/>
          </w:cols>
        </w:sectPr>
      </w:pPr>
    </w:p>
    <w:p>
      <w:pPr>
        <w:spacing w:line="240" w:lineRule="auto"/>
        <w:ind w:left="155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6045" cy="39497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7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820" w:right="0" w:bottom="280" w:left="780" w:header="720" w:footer="720" w:gutter="0"/>
        </w:sect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7" w:line="240" w:lineRule="auto"/>
        <w:rPr>
          <w:sz w:val="2"/>
        </w:rPr>
      </w:pPr>
    </w:p>
    <w:p>
      <w:pPr>
        <w:tabs>
          <w:tab w:val="left" w:pos="4245"/>
          <w:tab w:val="left" w:pos="4792"/>
          <w:tab w:val="left" w:pos="5142"/>
        </w:tabs>
        <w:spacing w:before="0"/>
        <w:ind w:left="4040" w:right="0" w:firstLine="0"/>
        <w:jc w:val="center"/>
        <w:rPr>
          <w:rFonts w:ascii="Times New Roman"/>
          <w:sz w:val="2"/>
        </w:rPr>
      </w:pPr>
      <w:r>
        <w:pict>
          <v:shape id="_x0000_s1088" o:spid="_x0000_s1088" o:spt="202" type="#_x0000_t202" style="position:absolute;left:0pt;margin-left:42.55pt;margin-top:-35.6pt;height:245.9pt;width:69.3pt;mso-position-horizontal-relative:page;z-index:-2544230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0" w:line="552" w:lineRule="exact"/>
                    <w:ind w:left="20" w:right="0" w:firstLine="0"/>
                    <w:jc w:val="lef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FF0000"/>
                      <w:sz w:val="48"/>
                    </w:rPr>
                    <w:t>NISIN</w:t>
                  </w:r>
                </w:p>
                <w:p>
                  <w:pPr>
                    <w:spacing w:before="376" w:line="458" w:lineRule="exact"/>
                    <w:ind w:left="20" w:right="0" w:firstLine="0"/>
                    <w:jc w:val="left"/>
                    <w:rPr>
                      <w:rFonts w:ascii="Times New Roman" w:eastAsia="Times New Roman"/>
                      <w:b/>
                      <w:sz w:val="36"/>
                    </w:rPr>
                  </w:pPr>
                  <w:r>
                    <w:rPr>
                      <w:rFonts w:ascii="Times New Roman" w:eastAsia="Times New Roman"/>
                      <w:b/>
                      <w:sz w:val="36"/>
                    </w:rPr>
                    <w:t>2.</w:t>
                  </w:r>
                  <w:r>
                    <w:rPr>
                      <w:b/>
                      <w:sz w:val="36"/>
                    </w:rPr>
                    <w:t>产品图纸（</w:t>
                  </w:r>
                  <w:r>
                    <w:rPr>
                      <w:rFonts w:ascii="Times New Roman" w:eastAsia="Times New Roman"/>
                      <w:b/>
                      <w:sz w:val="36"/>
                    </w:rPr>
                    <w:t>Product Drawings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188.1pt;margin-top:-98pt;height:40.35pt;width:20.85pt;mso-position-horizontal-relative:page;z-index:2517176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80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color w:val="20282F"/>
                      <w:spacing w:val="2"/>
                      <w:w w:val="105"/>
                      <w:sz w:val="7"/>
                    </w:rPr>
                    <w:t>190.4±0.05(LENS)</w:t>
                  </w:r>
                </w:p>
                <w:p>
                  <w:pPr>
                    <w:spacing w:before="60"/>
                    <w:ind w:left="121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color w:val="20282F"/>
                      <w:spacing w:val="2"/>
                      <w:w w:val="105"/>
                      <w:sz w:val="7"/>
                    </w:rPr>
                    <w:t>180.7±0.1(LCM)</w:t>
                  </w:r>
                </w:p>
                <w:p>
                  <w:pPr>
                    <w:spacing w:before="11" w:line="240" w:lineRule="auto"/>
                    <w:rPr>
                      <w:sz w:val="5"/>
                    </w:rPr>
                  </w:pP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color w:val="20282F"/>
                      <w:w w:val="105"/>
                      <w:sz w:val="7"/>
                    </w:rPr>
                    <w:t>161.39±0.2(LENS VA)</w:t>
                  </w: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212.05pt;margin-top:-88.5pt;height:21.5pt;width:6.05pt;mso-position-horizontal-relative:page;z-index:2517196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20282F"/>
                      <w:w w:val="105"/>
                      <w:sz w:val="7"/>
                    </w:rPr>
                    <w:t>160.59(AA)</w:t>
                  </w:r>
                </w:p>
              </w:txbxContent>
            </v:textbox>
          </v:shape>
        </w:pict>
      </w:r>
      <w:r>
        <w:pict>
          <v:shape id="_x0000_s1091" o:spid="_x0000_s1091" o:spt="136" type="#_x0000_t136" style="position:absolute;left:0pt;margin-left:92.15pt;margin-top:20.35pt;height:40pt;width:100pt;mso-position-horizontal-relative:page;rotation:20643840f;z-index:25172787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rFonts w:ascii="Times New Roman"/>
          <w:color w:val="20282F"/>
          <w:w w:val="102"/>
          <w:sz w:val="2"/>
          <w:u w:val="single" w:color="20282F"/>
        </w:rPr>
        <w:t xml:space="preserve"> </w:t>
      </w:r>
      <w:r>
        <w:rPr>
          <w:rFonts w:ascii="Times New Roman"/>
          <w:color w:val="20282F"/>
          <w:sz w:val="2"/>
          <w:u w:val="single" w:color="20282F"/>
        </w:rPr>
        <w:tab/>
      </w:r>
      <w:r>
        <w:rPr>
          <w:rFonts w:ascii="Times New Roman"/>
          <w:color w:val="20282F"/>
          <w:sz w:val="2"/>
        </w:rPr>
        <w:t xml:space="preserve">                      </w:t>
      </w:r>
      <w:r>
        <w:rPr>
          <w:rFonts w:ascii="Times New Roman"/>
          <w:color w:val="20282F"/>
          <w:spacing w:val="2"/>
          <w:sz w:val="2"/>
        </w:rPr>
        <w:t xml:space="preserve"> </w:t>
      </w:r>
      <w:r>
        <w:rPr>
          <w:rFonts w:ascii="Arial"/>
          <w:color w:val="20282F"/>
          <w:sz w:val="2"/>
        </w:rPr>
        <w:t>1</w:t>
      </w:r>
      <w:r>
        <w:rPr>
          <w:rFonts w:ascii="Arial"/>
          <w:color w:val="20282F"/>
          <w:sz w:val="2"/>
        </w:rPr>
        <w:tab/>
      </w:r>
      <w:r>
        <w:rPr>
          <w:rFonts w:ascii="Arial"/>
          <w:color w:val="20282F"/>
          <w:sz w:val="2"/>
        </w:rPr>
        <w:t>1</w:t>
      </w:r>
      <w:r>
        <w:rPr>
          <w:rFonts w:ascii="Arial"/>
          <w:color w:val="20282F"/>
          <w:spacing w:val="-2"/>
          <w:sz w:val="2"/>
        </w:rPr>
        <w:t xml:space="preserve"> </w:t>
      </w:r>
      <w:r>
        <w:rPr>
          <w:rFonts w:ascii="Arial"/>
          <w:color w:val="20282F"/>
          <w:sz w:val="2"/>
        </w:rPr>
        <w:t xml:space="preserve">98                 </w:t>
      </w:r>
      <w:r>
        <w:rPr>
          <w:rFonts w:ascii="Arial"/>
          <w:color w:val="20282F"/>
          <w:spacing w:val="2"/>
          <w:sz w:val="2"/>
        </w:rPr>
        <w:t xml:space="preserve"> </w:t>
      </w:r>
      <w:r>
        <w:rPr>
          <w:rFonts w:ascii="Times New Roman"/>
          <w:color w:val="20282F"/>
          <w:w w:val="102"/>
          <w:sz w:val="2"/>
          <w:u w:val="single" w:color="20282F"/>
        </w:rPr>
        <w:t xml:space="preserve"> </w:t>
      </w:r>
      <w:r>
        <w:rPr>
          <w:rFonts w:ascii="Times New Roman"/>
          <w:color w:val="20282F"/>
          <w:sz w:val="2"/>
          <w:u w:val="single" w:color="20282F"/>
        </w:rPr>
        <w:tab/>
      </w:r>
    </w:p>
    <w:p>
      <w:pPr>
        <w:pStyle w:val="2"/>
        <w:spacing w:line="240" w:lineRule="auto"/>
        <w:rPr>
          <w:rFonts w:ascii="Times New Roman"/>
          <w:sz w:val="20"/>
        </w:rPr>
      </w:pPr>
    </w:p>
    <w:p>
      <w:pPr>
        <w:pStyle w:val="2"/>
        <w:spacing w:before="8" w:line="240" w:lineRule="auto"/>
        <w:rPr>
          <w:rFonts w:ascii="Times New Roman"/>
          <w:sz w:val="20"/>
        </w:rPr>
      </w:pPr>
      <w:r>
        <w:pict>
          <v:shape id="_x0000_s1092" o:spid="_x0000_s1092" o:spt="202" type="#_x0000_t202" style="position:absolute;left:0pt;margin-left:263.7pt;margin-top:13.85pt;height:10.35pt;width:9.8pt;mso-position-horizontal-relative:page;mso-wrap-distance-bottom:0pt;mso-wrap-distance-top:0pt;z-index:-251606016;mso-width-relative:page;mso-height-relative:page;" filled="f" stroked="t" coordsize="21600,21600">
            <v:path/>
            <v:fill on="f" focussize="0,0"/>
            <v:stroke weight="0pt" color="#20282F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6" w:line="240" w:lineRule="auto"/>
                    <w:rPr>
                      <w:rFonts w:ascii="Times New Roman"/>
                      <w:sz w:val="5"/>
                    </w:rPr>
                  </w:pPr>
                </w:p>
                <w:p>
                  <w:pPr>
                    <w:spacing w:before="0"/>
                    <w:ind w:left="47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color w:val="20282F"/>
                      <w:w w:val="105"/>
                      <w:sz w:val="4"/>
                    </w:rPr>
                    <w:t>TP</w:t>
                  </w:r>
                  <w:r>
                    <w:rPr>
                      <w:rFonts w:ascii="Arial"/>
                      <w:color w:val="20282F"/>
                      <w:spacing w:val="-3"/>
                      <w:w w:val="105"/>
                      <w:sz w:val="4"/>
                    </w:rPr>
                    <w:t xml:space="preserve"> </w:t>
                  </w:r>
                  <w:r>
                    <w:rPr>
                      <w:rFonts w:ascii="Arial"/>
                      <w:color w:val="20282F"/>
                      <w:w w:val="105"/>
                      <w:sz w:val="4"/>
                    </w:rPr>
                    <w:t>IC</w:t>
                  </w:r>
                </w:p>
                <w:p>
                  <w:pPr>
                    <w:spacing w:before="13"/>
                    <w:ind w:left="28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20282F"/>
                      <w:spacing w:val="1"/>
                      <w:sz w:val="4"/>
                    </w:rPr>
                    <w:t>元件区</w:t>
                  </w:r>
                </w:p>
              </w:txbxContent>
            </v:textbox>
            <w10:wrap type="topAndBottom"/>
          </v:shape>
        </w:pict>
      </w:r>
    </w:p>
    <w:p>
      <w:pPr>
        <w:pStyle w:val="2"/>
        <w:spacing w:line="240" w:lineRule="auto"/>
        <w:rPr>
          <w:rFonts w:ascii="Times New Roman"/>
          <w:sz w:val="2"/>
        </w:rPr>
      </w:pPr>
    </w:p>
    <w:p>
      <w:pPr>
        <w:pStyle w:val="2"/>
        <w:spacing w:line="240" w:lineRule="auto"/>
        <w:rPr>
          <w:rFonts w:ascii="Times New Roman"/>
          <w:sz w:val="2"/>
        </w:rPr>
      </w:pPr>
    </w:p>
    <w:p>
      <w:pPr>
        <w:pStyle w:val="2"/>
        <w:spacing w:line="240" w:lineRule="auto"/>
        <w:rPr>
          <w:rFonts w:ascii="Times New Roman"/>
          <w:sz w:val="2"/>
        </w:rPr>
      </w:pPr>
    </w:p>
    <w:p>
      <w:pPr>
        <w:pStyle w:val="2"/>
        <w:spacing w:line="240" w:lineRule="auto"/>
        <w:rPr>
          <w:rFonts w:ascii="Times New Roman"/>
          <w:sz w:val="2"/>
        </w:rPr>
      </w:pPr>
    </w:p>
    <w:p>
      <w:pPr>
        <w:pStyle w:val="2"/>
        <w:spacing w:line="240" w:lineRule="auto"/>
        <w:rPr>
          <w:rFonts w:ascii="Times New Roman"/>
          <w:sz w:val="2"/>
        </w:rPr>
      </w:pPr>
    </w:p>
    <w:p>
      <w:pPr>
        <w:pStyle w:val="2"/>
        <w:spacing w:line="240" w:lineRule="auto"/>
        <w:rPr>
          <w:rFonts w:ascii="Times New Roman"/>
          <w:sz w:val="2"/>
        </w:rPr>
      </w:pPr>
    </w:p>
    <w:p>
      <w:pPr>
        <w:pStyle w:val="2"/>
        <w:spacing w:line="240" w:lineRule="auto"/>
        <w:rPr>
          <w:rFonts w:ascii="Times New Roman"/>
          <w:sz w:val="2"/>
        </w:rPr>
      </w:pPr>
    </w:p>
    <w:p>
      <w:pPr>
        <w:pStyle w:val="2"/>
        <w:spacing w:line="240" w:lineRule="auto"/>
        <w:rPr>
          <w:rFonts w:ascii="Times New Roman"/>
          <w:sz w:val="2"/>
        </w:rPr>
      </w:pPr>
    </w:p>
    <w:p>
      <w:pPr>
        <w:pStyle w:val="2"/>
        <w:spacing w:line="240" w:lineRule="auto"/>
        <w:rPr>
          <w:rFonts w:ascii="Times New Roman"/>
          <w:sz w:val="2"/>
        </w:rPr>
      </w:pPr>
    </w:p>
    <w:p>
      <w:pPr>
        <w:spacing w:before="1"/>
        <w:ind w:left="4036" w:right="0" w:firstLine="0"/>
        <w:jc w:val="center"/>
        <w:rPr>
          <w:rFonts w:ascii="Arial"/>
          <w:sz w:val="2"/>
        </w:rPr>
      </w:pPr>
      <w:r>
        <w:rPr>
          <w:rFonts w:ascii="Arial"/>
          <w:color w:val="20282F"/>
          <w:sz w:val="2"/>
        </w:rPr>
        <w:t>6        1</w:t>
      </w:r>
    </w:p>
    <w:p>
      <w:pPr>
        <w:pStyle w:val="2"/>
        <w:spacing w:line="240" w:lineRule="auto"/>
        <w:rPr>
          <w:rFonts w:ascii="Arial"/>
          <w:sz w:val="6"/>
        </w:rPr>
      </w:pPr>
      <w:r>
        <w:br w:type="column"/>
      </w:r>
    </w:p>
    <w:p>
      <w:pPr>
        <w:pStyle w:val="2"/>
        <w:spacing w:line="240" w:lineRule="auto"/>
        <w:rPr>
          <w:rFonts w:ascii="Arial"/>
          <w:sz w:val="6"/>
        </w:rPr>
      </w:pPr>
    </w:p>
    <w:p>
      <w:pPr>
        <w:tabs>
          <w:tab w:val="left" w:pos="10262"/>
        </w:tabs>
        <w:spacing w:before="54" w:line="211" w:lineRule="auto"/>
        <w:ind w:left="3222" w:right="364" w:firstLine="3"/>
        <w:jc w:val="left"/>
        <w:rPr>
          <w:sz w:val="7"/>
        </w:rPr>
      </w:pPr>
      <w:r>
        <w:pict>
          <v:shape id="_x0000_s1093" o:spid="_x0000_s1093" o:spt="202" type="#_x0000_t202" style="position:absolute;left:0pt;margin-left:699.85pt;margin-top:-16.7pt;height:41.4pt;width:30.8pt;mso-position-horizontal-relative:page;z-index:2517391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2" w:type="dxa"/>
                    <w:tblBorders>
                      <w:top w:val="single" w:color="20282F" w:sz="2" w:space="0"/>
                      <w:left w:val="single" w:color="20282F" w:sz="2" w:space="0"/>
                      <w:bottom w:val="single" w:color="20282F" w:sz="2" w:space="0"/>
                      <w:right w:val="single" w:color="20282F" w:sz="2" w:space="0"/>
                      <w:insideH w:val="single" w:color="20282F" w:sz="2" w:space="0"/>
                      <w:insideV w:val="single" w:color="20282F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8"/>
                    <w:gridCol w:w="388"/>
                  </w:tblGrid>
                  <w:tr>
                    <w:tblPrEx>
                      <w:tblBorders>
                        <w:top w:val="single" w:color="20282F" w:sz="2" w:space="0"/>
                        <w:left w:val="single" w:color="20282F" w:sz="2" w:space="0"/>
                        <w:bottom w:val="single" w:color="20282F" w:sz="2" w:space="0"/>
                        <w:right w:val="single" w:color="20282F" w:sz="2" w:space="0"/>
                        <w:insideH w:val="single" w:color="20282F" w:sz="2" w:space="0"/>
                        <w:insideV w:val="single" w:color="20282F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" w:hRule="atLeast"/>
                    </w:trPr>
                    <w:tc>
                      <w:tcPr>
                        <w:tcW w:w="228" w:type="dxa"/>
                      </w:tcPr>
                      <w:p>
                        <w:pPr>
                          <w:pStyle w:val="7"/>
                          <w:spacing w:before="30" w:line="62" w:lineRule="exact"/>
                          <w:ind w:left="50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05"/>
                            <w:sz w:val="6"/>
                          </w:rPr>
                          <w:t>PIN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7"/>
                          <w:spacing w:before="16" w:line="76" w:lineRule="exact"/>
                          <w:ind w:left="118"/>
                          <w:rPr>
                            <w:rFonts w:hint="eastAsia" w:ascii="微软雅黑" w:eastAsia="微软雅黑"/>
                            <w:sz w:val="5"/>
                          </w:rPr>
                        </w:pPr>
                        <w:r>
                          <w:rPr>
                            <w:rFonts w:hint="eastAsia" w:ascii="微软雅黑" w:eastAsia="微软雅黑"/>
                            <w:color w:val="20282F"/>
                            <w:w w:val="115"/>
                            <w:sz w:val="5"/>
                          </w:rPr>
                          <w:t>定义</w:t>
                        </w:r>
                      </w:p>
                    </w:tc>
                  </w:tr>
                  <w:tr>
                    <w:tblPrEx>
                      <w:tblBorders>
                        <w:top w:val="single" w:color="20282F" w:sz="2" w:space="0"/>
                        <w:left w:val="single" w:color="20282F" w:sz="2" w:space="0"/>
                        <w:bottom w:val="single" w:color="20282F" w:sz="2" w:space="0"/>
                        <w:right w:val="single" w:color="20282F" w:sz="2" w:space="0"/>
                        <w:insideH w:val="single" w:color="20282F" w:sz="2" w:space="0"/>
                        <w:insideV w:val="single" w:color="20282F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" w:hRule="atLeast"/>
                    </w:trPr>
                    <w:tc>
                      <w:tcPr>
                        <w:tcW w:w="228" w:type="dxa"/>
                      </w:tcPr>
                      <w:p>
                        <w:pPr>
                          <w:pStyle w:val="7"/>
                          <w:spacing w:before="30" w:line="62" w:lineRule="exact"/>
                          <w:ind w:left="39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PIN1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7"/>
                          <w:spacing w:before="34" w:line="58" w:lineRule="exact"/>
                          <w:ind w:left="43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CTP_INT</w:t>
                        </w:r>
                      </w:p>
                    </w:tc>
                  </w:tr>
                  <w:tr>
                    <w:tblPrEx>
                      <w:tblBorders>
                        <w:top w:val="single" w:color="20282F" w:sz="2" w:space="0"/>
                        <w:left w:val="single" w:color="20282F" w:sz="2" w:space="0"/>
                        <w:bottom w:val="single" w:color="20282F" w:sz="2" w:space="0"/>
                        <w:right w:val="single" w:color="20282F" w:sz="2" w:space="0"/>
                        <w:insideH w:val="single" w:color="20282F" w:sz="2" w:space="0"/>
                        <w:insideV w:val="single" w:color="20282F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" w:hRule="atLeast"/>
                    </w:trPr>
                    <w:tc>
                      <w:tcPr>
                        <w:tcW w:w="228" w:type="dxa"/>
                      </w:tcPr>
                      <w:p>
                        <w:pPr>
                          <w:pStyle w:val="7"/>
                          <w:spacing w:before="34" w:line="58" w:lineRule="exact"/>
                          <w:ind w:left="31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PIN2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7"/>
                          <w:spacing w:before="38" w:line="54" w:lineRule="exact"/>
                          <w:ind w:left="46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CTP_RST</w:t>
                        </w:r>
                      </w:p>
                    </w:tc>
                  </w:tr>
                  <w:tr>
                    <w:tblPrEx>
                      <w:tblBorders>
                        <w:top w:val="single" w:color="20282F" w:sz="2" w:space="0"/>
                        <w:left w:val="single" w:color="20282F" w:sz="2" w:space="0"/>
                        <w:bottom w:val="single" w:color="20282F" w:sz="2" w:space="0"/>
                        <w:right w:val="single" w:color="20282F" w:sz="2" w:space="0"/>
                        <w:insideH w:val="single" w:color="20282F" w:sz="2" w:space="0"/>
                        <w:insideV w:val="single" w:color="20282F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" w:hRule="atLeast"/>
                    </w:trPr>
                    <w:tc>
                      <w:tcPr>
                        <w:tcW w:w="228" w:type="dxa"/>
                      </w:tcPr>
                      <w:p>
                        <w:pPr>
                          <w:pStyle w:val="7"/>
                          <w:spacing w:before="34" w:line="62" w:lineRule="exact"/>
                          <w:ind w:left="31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PIN3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7"/>
                          <w:spacing w:before="38" w:line="58" w:lineRule="exact"/>
                          <w:ind w:left="50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CTP_SDA</w:t>
                        </w:r>
                      </w:p>
                    </w:tc>
                  </w:tr>
                  <w:tr>
                    <w:tblPrEx>
                      <w:tblBorders>
                        <w:top w:val="single" w:color="20282F" w:sz="2" w:space="0"/>
                        <w:left w:val="single" w:color="20282F" w:sz="2" w:space="0"/>
                        <w:bottom w:val="single" w:color="20282F" w:sz="2" w:space="0"/>
                        <w:right w:val="single" w:color="20282F" w:sz="2" w:space="0"/>
                        <w:insideH w:val="single" w:color="20282F" w:sz="2" w:space="0"/>
                        <w:insideV w:val="single" w:color="20282F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" w:hRule="atLeast"/>
                    </w:trPr>
                    <w:tc>
                      <w:tcPr>
                        <w:tcW w:w="228" w:type="dxa"/>
                      </w:tcPr>
                      <w:p>
                        <w:pPr>
                          <w:pStyle w:val="7"/>
                          <w:spacing w:before="34" w:line="58" w:lineRule="exact"/>
                          <w:ind w:left="31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PIN4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7"/>
                          <w:spacing w:before="14"/>
                          <w:ind w:left="54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CTP_SCL</w:t>
                        </w:r>
                      </w:p>
                    </w:tc>
                  </w:tr>
                  <w:tr>
                    <w:tblPrEx>
                      <w:tblBorders>
                        <w:top w:val="single" w:color="20282F" w:sz="2" w:space="0"/>
                        <w:left w:val="single" w:color="20282F" w:sz="2" w:space="0"/>
                        <w:bottom w:val="single" w:color="20282F" w:sz="2" w:space="0"/>
                        <w:right w:val="single" w:color="20282F" w:sz="2" w:space="0"/>
                        <w:insideH w:val="single" w:color="20282F" w:sz="2" w:space="0"/>
                        <w:insideV w:val="single" w:color="20282F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" w:hRule="atLeast"/>
                    </w:trPr>
                    <w:tc>
                      <w:tcPr>
                        <w:tcW w:w="228" w:type="dxa"/>
                      </w:tcPr>
                      <w:p>
                        <w:pPr>
                          <w:pStyle w:val="7"/>
                          <w:spacing w:before="34" w:line="58" w:lineRule="exact"/>
                          <w:ind w:left="31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PIN5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7"/>
                          <w:spacing w:before="26" w:line="66" w:lineRule="exact"/>
                          <w:ind w:left="39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CTP_VCC</w:t>
                        </w:r>
                      </w:p>
                    </w:tc>
                  </w:tr>
                  <w:tr>
                    <w:tblPrEx>
                      <w:tblBorders>
                        <w:top w:val="single" w:color="20282F" w:sz="2" w:space="0"/>
                        <w:left w:val="single" w:color="20282F" w:sz="2" w:space="0"/>
                        <w:bottom w:val="single" w:color="20282F" w:sz="2" w:space="0"/>
                        <w:right w:val="single" w:color="20282F" w:sz="2" w:space="0"/>
                        <w:insideH w:val="single" w:color="20282F" w:sz="2" w:space="0"/>
                        <w:insideV w:val="single" w:color="20282F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2" w:hRule="atLeast"/>
                    </w:trPr>
                    <w:tc>
                      <w:tcPr>
                        <w:tcW w:w="228" w:type="dxa"/>
                      </w:tcPr>
                      <w:p>
                        <w:pPr>
                          <w:pStyle w:val="7"/>
                          <w:spacing w:before="34" w:line="58" w:lineRule="exact"/>
                          <w:ind w:left="31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PIN6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7"/>
                          <w:spacing w:before="38" w:line="54" w:lineRule="exact"/>
                          <w:ind w:left="54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0282F"/>
                            <w:w w:val="110"/>
                            <w:sz w:val="6"/>
                          </w:rPr>
                          <w:t>GND</w:t>
                        </w:r>
                      </w:p>
                    </w:tc>
                  </w:tr>
                </w:tbl>
                <w:p>
                  <w:pPr>
                    <w:pStyle w:val="2"/>
                    <w:spacing w:line="240" w:lineRule="auto"/>
                  </w:pPr>
                </w:p>
              </w:txbxContent>
            </v:textbox>
          </v:shape>
        </w:pict>
      </w:r>
      <w:r>
        <w:rPr>
          <w:color w:val="20282F"/>
          <w:spacing w:val="6"/>
          <w:sz w:val="7"/>
        </w:rPr>
        <w:t>钢片补强</w:t>
      </w:r>
      <w:r>
        <w:rPr>
          <w:color w:val="20282F"/>
          <w:sz w:val="7"/>
        </w:rPr>
        <w:t>T=0.1mm+</w:t>
      </w:r>
      <w:r>
        <w:rPr>
          <w:color w:val="20282F"/>
          <w:sz w:val="7"/>
        </w:rPr>
        <w:tab/>
      </w:r>
      <w:r>
        <w:rPr>
          <w:color w:val="20282F"/>
          <w:spacing w:val="-17"/>
          <w:position w:val="-4"/>
          <w:sz w:val="7"/>
        </w:rPr>
        <w:drawing>
          <wp:inline distT="0" distB="0" distL="0" distR="0">
            <wp:extent cx="156210" cy="43561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8" cy="4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0282F"/>
          <w:position w:val="-4"/>
          <w:sz w:val="7"/>
        </w:rPr>
        <w:t xml:space="preserve"> </w:t>
      </w:r>
      <w:r>
        <w:rPr>
          <w:color w:val="20282F"/>
          <w:spacing w:val="6"/>
          <w:sz w:val="7"/>
        </w:rPr>
        <w:t>导电双面胶</w:t>
      </w:r>
      <w:r>
        <w:rPr>
          <w:color w:val="20282F"/>
          <w:sz w:val="7"/>
        </w:rPr>
        <w:t>T=0.05mm</w:t>
      </w:r>
    </w:p>
    <w:p>
      <w:pPr>
        <w:spacing w:before="3" w:line="240" w:lineRule="auto"/>
        <w:rPr>
          <w:sz w:val="4"/>
        </w:rPr>
      </w:pPr>
    </w:p>
    <w:p>
      <w:pPr>
        <w:spacing w:before="0" w:line="211" w:lineRule="auto"/>
        <w:ind w:left="3298" w:right="7272" w:firstLine="30"/>
        <w:jc w:val="left"/>
        <w:rPr>
          <w:rFonts w:hint="eastAsia" w:ascii="微软雅黑" w:eastAsia="微软雅黑"/>
          <w:sz w:val="5"/>
        </w:rPr>
      </w:pPr>
      <w:r>
        <w:pict>
          <v:shape id="_x0000_s1094" o:spid="_x0000_s1094" o:spt="202" type="#_x0000_t202" style="position:absolute;left:0pt;margin-left:308.9pt;margin-top:3.5pt;height:4.45pt;width:4.5pt;mso-position-horizontal-relative:page;z-index:251721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0282F"/>
                      <w:sz w:val="5"/>
                    </w:rPr>
                    <w:t>40</w:t>
                  </w:r>
                </w:p>
              </w:txbxContent>
            </v:textbox>
          </v:shape>
        </w:pict>
      </w:r>
      <w:r>
        <w:pict>
          <v:shape id="_x0000_s1095" o:spid="_x0000_s1095" o:spt="202" type="#_x0000_t202" style="position:absolute;left:0pt;margin-left:406.9pt;margin-top:3.5pt;height:4.45pt;width:4.5pt;mso-position-horizontal-relative:page;z-index:2517237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0282F"/>
                      <w:sz w:val="5"/>
                    </w:rPr>
                    <w:t>40</w:t>
                  </w:r>
                </w:p>
              </w:txbxContent>
            </v:textbox>
          </v:shape>
        </w:pict>
      </w:r>
      <w:r>
        <w:pict>
          <v:shape id="_x0000_s1096" o:spid="_x0000_s1096" o:spt="136" type="#_x0000_t136" style="position:absolute;left:0pt;margin-left:471.8pt;margin-top:-4.65pt;height:40pt;width:100pt;mso-position-horizontal-relative:page;rotation:20643840f;z-index:-25440460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rFonts w:hint="eastAsia" w:ascii="微软雅黑" w:eastAsia="微软雅黑"/>
          <w:color w:val="20282F"/>
          <w:w w:val="115"/>
          <w:sz w:val="5"/>
        </w:rPr>
        <w:t>PI+FPC， T=0.3mm</w:t>
      </w:r>
    </w:p>
    <w:p>
      <w:pPr>
        <w:spacing w:after="0" w:line="211" w:lineRule="auto"/>
        <w:jc w:val="left"/>
        <w:rPr>
          <w:rFonts w:hint="eastAsia" w:ascii="微软雅黑" w:eastAsia="微软雅黑"/>
          <w:sz w:val="5"/>
        </w:rPr>
        <w:sectPr>
          <w:type w:val="continuous"/>
          <w:pgSz w:w="16840" w:h="11910" w:orient="landscape"/>
          <w:pgMar w:top="820" w:right="0" w:bottom="280" w:left="780" w:header="720" w:footer="720" w:gutter="0"/>
          <w:cols w:equalWidth="0" w:num="2">
            <w:col w:w="5143" w:space="40"/>
            <w:col w:w="10877"/>
          </w:cols>
        </w:sectPr>
      </w:pPr>
    </w:p>
    <w:p>
      <w:pPr>
        <w:pStyle w:val="2"/>
        <w:spacing w:line="240" w:lineRule="auto"/>
        <w:rPr>
          <w:rFonts w:ascii="微软雅黑"/>
          <w:sz w:val="6"/>
        </w:rPr>
      </w:pPr>
    </w:p>
    <w:p>
      <w:pPr>
        <w:pStyle w:val="2"/>
        <w:spacing w:line="240" w:lineRule="auto"/>
        <w:rPr>
          <w:rFonts w:ascii="微软雅黑"/>
          <w:sz w:val="6"/>
        </w:rPr>
      </w:pPr>
    </w:p>
    <w:p>
      <w:pPr>
        <w:pStyle w:val="2"/>
        <w:spacing w:line="240" w:lineRule="auto"/>
        <w:rPr>
          <w:rFonts w:ascii="微软雅黑"/>
          <w:sz w:val="6"/>
        </w:rPr>
      </w:pPr>
    </w:p>
    <w:p>
      <w:pPr>
        <w:pStyle w:val="2"/>
        <w:spacing w:before="11" w:line="240" w:lineRule="auto"/>
        <w:rPr>
          <w:rFonts w:ascii="微软雅黑"/>
          <w:sz w:val="3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pict>
          <v:shape id="_x0000_s1097" o:spid="_x0000_s1097" o:spt="202" type="#_x0000_t202" style="position:absolute;left:0pt;margin-left:308.5pt;margin-top:-5.6pt;height:3.25pt;width:4.5pt;mso-position-horizontal-relative:page;z-index:2517207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0282F"/>
                      <w:w w:val="98"/>
                      <w:sz w:val="5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098" o:spid="_x0000_s1098" o:spt="202" type="#_x0000_t202" style="position:absolute;left:0pt;margin-left:407.1pt;margin-top:-5.6pt;height:3.25pt;width:4.5pt;mso-position-horizontal-relative:page;z-index:2517227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0282F"/>
                      <w:w w:val="98"/>
                      <w:sz w:val="5"/>
                    </w:rPr>
                    <w:t>1</w:t>
                  </w:r>
                </w:p>
              </w:txbxContent>
            </v:textbox>
          </v:shape>
        </w:pict>
      </w:r>
      <w:r>
        <w:rPr>
          <w:color w:val="20282F"/>
          <w:sz w:val="7"/>
        </w:rPr>
        <w:t>FPC+PI=0.3± 0.03mm</w:t>
      </w:r>
    </w:p>
    <w:p>
      <w:pPr>
        <w:spacing w:before="0" w:line="240" w:lineRule="auto"/>
        <w:rPr>
          <w:sz w:val="6"/>
        </w:rPr>
      </w:pPr>
      <w:r>
        <w:br w:type="column"/>
      </w:r>
    </w:p>
    <w:p>
      <w:pPr>
        <w:spacing w:before="5" w:line="240" w:lineRule="auto"/>
        <w:rPr>
          <w:sz w:val="6"/>
        </w:rPr>
      </w:pPr>
    </w:p>
    <w:p>
      <w:pPr>
        <w:spacing w:before="0" w:line="271" w:lineRule="auto"/>
        <w:ind w:left="2071" w:right="0" w:firstLine="0"/>
        <w:jc w:val="left"/>
        <w:rPr>
          <w:sz w:val="7"/>
        </w:rPr>
      </w:pPr>
      <w:r>
        <w:rPr>
          <w:color w:val="00FFFF"/>
          <w:sz w:val="7"/>
        </w:rPr>
        <w:t>导电双面胶</w:t>
      </w:r>
      <w:r>
        <w:rPr>
          <w:rFonts w:ascii="Arial" w:eastAsia="Arial"/>
          <w:color w:val="00FFFF"/>
          <w:sz w:val="7"/>
        </w:rPr>
        <w:t xml:space="preserve">T=0.05MM </w:t>
      </w:r>
      <w:r>
        <w:rPr>
          <w:color w:val="00FFFF"/>
          <w:sz w:val="7"/>
        </w:rPr>
        <w:t>贴在露铜区上面</w:t>
      </w:r>
    </w:p>
    <w:p>
      <w:pPr>
        <w:spacing w:before="0" w:line="240" w:lineRule="auto"/>
        <w:rPr>
          <w:sz w:val="4"/>
        </w:rPr>
      </w:pPr>
      <w:r>
        <w:br w:type="column"/>
      </w: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6" w:line="240" w:lineRule="auto"/>
        <w:rPr>
          <w:sz w:val="3"/>
        </w:rPr>
      </w:pPr>
    </w:p>
    <w:p>
      <w:pPr>
        <w:spacing w:before="1"/>
        <w:ind w:left="0" w:right="0" w:firstLine="0"/>
        <w:jc w:val="right"/>
        <w:rPr>
          <w:sz w:val="4"/>
        </w:rPr>
      </w:pPr>
      <w:r>
        <w:rPr>
          <w:color w:val="20282F"/>
          <w:w w:val="110"/>
          <w:sz w:val="4"/>
        </w:rPr>
        <w:t>PIN(K)</w:t>
      </w:r>
    </w:p>
    <w:p>
      <w:pPr>
        <w:spacing w:before="0" w:line="240" w:lineRule="auto"/>
        <w:rPr>
          <w:sz w:val="4"/>
        </w:rPr>
      </w:pPr>
      <w:r>
        <w:br w:type="column"/>
      </w: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0" w:line="240" w:lineRule="auto"/>
        <w:rPr>
          <w:sz w:val="4"/>
        </w:rPr>
      </w:pPr>
    </w:p>
    <w:p>
      <w:pPr>
        <w:spacing w:before="6" w:line="240" w:lineRule="auto"/>
        <w:rPr>
          <w:sz w:val="3"/>
        </w:rPr>
      </w:pPr>
    </w:p>
    <w:p>
      <w:pPr>
        <w:spacing w:before="1"/>
        <w:ind w:left="708" w:right="0" w:firstLine="0"/>
        <w:jc w:val="left"/>
        <w:rPr>
          <w:sz w:val="4"/>
        </w:rPr>
      </w:pPr>
      <w:r>
        <w:rPr>
          <w:color w:val="20282F"/>
          <w:w w:val="115"/>
          <w:sz w:val="4"/>
        </w:rPr>
        <w:t>PIN(A)</w:t>
      </w:r>
    </w:p>
    <w:p>
      <w:pPr>
        <w:spacing w:after="0"/>
        <w:jc w:val="left"/>
        <w:rPr>
          <w:sz w:val="4"/>
        </w:rPr>
        <w:sectPr>
          <w:type w:val="continuous"/>
          <w:pgSz w:w="16840" w:h="11910" w:orient="landscape"/>
          <w:pgMar w:top="820" w:right="0" w:bottom="280" w:left="780" w:header="720" w:footer="720" w:gutter="0"/>
          <w:cols w:equalWidth="0" w:num="4">
            <w:col w:w="6378" w:space="40"/>
            <w:col w:w="2795" w:space="39"/>
            <w:col w:w="3435" w:space="39"/>
            <w:col w:w="3334"/>
          </w:cols>
        </w:sectPr>
      </w:pPr>
    </w:p>
    <w:p>
      <w:pPr>
        <w:spacing w:before="0" w:line="240" w:lineRule="auto"/>
        <w:rPr>
          <w:sz w:val="6"/>
        </w:rPr>
      </w:pPr>
      <w:r>
        <w:pict>
          <v:shape id="_x0000_s1099" o:spid="_x0000_s1099" o:spt="136" type="#_x0000_t136" style="position:absolute;left:0pt;margin-left:7.3pt;margin-top:446.1pt;height:40pt;width:100pt;mso-position-horizontal-relative:page;mso-position-vertical-relative:page;rotation:20643840f;z-index:-2544128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00" o:spid="_x0000_s1100" o:spt="136" type="#_x0000_t136" style="position:absolute;left:0pt;margin-left:307.7pt;margin-top:552.6pt;height:40pt;width:80pt;mso-position-horizontal-relative:page;mso-position-vertical-relative:page;rotation:20643840f;z-index:25173299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</w:p>
    <w:p>
      <w:pPr>
        <w:spacing w:before="0"/>
        <w:ind w:left="7819" w:right="8063" w:firstLine="0"/>
        <w:jc w:val="center"/>
        <w:rPr>
          <w:rFonts w:ascii="Arial"/>
          <w:sz w:val="7"/>
        </w:rPr>
      </w:pPr>
      <w:r>
        <w:rPr>
          <w:rFonts w:ascii="Arial"/>
          <w:color w:val="20282F"/>
          <w:sz w:val="7"/>
        </w:rPr>
        <w:t>53.3</w:t>
      </w:r>
    </w:p>
    <w:p>
      <w:pPr>
        <w:pStyle w:val="2"/>
        <w:spacing w:line="240" w:lineRule="auto"/>
        <w:rPr>
          <w:rFonts w:ascii="Arial"/>
          <w:sz w:val="20"/>
        </w:rPr>
      </w:pPr>
    </w:p>
    <w:p>
      <w:pPr>
        <w:pStyle w:val="2"/>
        <w:spacing w:line="240" w:lineRule="auto"/>
        <w:rPr>
          <w:rFonts w:ascii="Arial"/>
          <w:sz w:val="20"/>
        </w:rPr>
      </w:pPr>
    </w:p>
    <w:p>
      <w:pPr>
        <w:pStyle w:val="2"/>
        <w:spacing w:before="11" w:line="240" w:lineRule="auto"/>
        <w:rPr>
          <w:rFonts w:ascii="Arial"/>
          <w:sz w:val="16"/>
        </w:rPr>
      </w:pPr>
    </w:p>
    <w:p>
      <w:pPr>
        <w:spacing w:before="85"/>
        <w:ind w:left="2296" w:right="0" w:firstLine="0"/>
        <w:jc w:val="left"/>
        <w:rPr>
          <w:sz w:val="13"/>
        </w:rPr>
      </w:pPr>
      <w:r>
        <w:pict>
          <v:shape id="_x0000_s1101" o:spid="_x0000_s1101" o:spt="136" type="#_x0000_t136" style="position:absolute;left:0pt;margin-left:386.95pt;margin-top:7.05pt;height:40pt;width:100pt;mso-position-horizontal-relative:page;rotation:20643840f;z-index:-2544056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color w:val="20282F"/>
          <w:w w:val="105"/>
          <w:sz w:val="13"/>
        </w:rPr>
        <w:t>NOTE:</w:t>
      </w:r>
    </w:p>
    <w:p>
      <w:pPr>
        <w:pStyle w:val="6"/>
        <w:numPr>
          <w:ilvl w:val="2"/>
          <w:numId w:val="2"/>
        </w:numPr>
        <w:tabs>
          <w:tab w:val="left" w:pos="2438"/>
          <w:tab w:val="left" w:pos="8116"/>
        </w:tabs>
        <w:spacing w:before="37" w:after="0" w:line="180" w:lineRule="auto"/>
        <w:ind w:left="2437" w:right="0" w:hanging="142"/>
        <w:jc w:val="left"/>
        <w:rPr>
          <w:sz w:val="10"/>
        </w:rPr>
      </w:pPr>
      <w:r>
        <w:rPr>
          <w:color w:val="20282F"/>
          <w:w w:val="105"/>
          <w:sz w:val="13"/>
        </w:rPr>
        <w:t>DISPLAY</w:t>
      </w:r>
      <w:r>
        <w:rPr>
          <w:color w:val="20282F"/>
          <w:spacing w:val="3"/>
          <w:w w:val="105"/>
          <w:sz w:val="13"/>
        </w:rPr>
        <w:t xml:space="preserve"> </w:t>
      </w:r>
      <w:r>
        <w:rPr>
          <w:color w:val="20282F"/>
          <w:w w:val="105"/>
          <w:sz w:val="13"/>
        </w:rPr>
        <w:t>TYPE:6.86"TFT,</w:t>
      </w:r>
      <w:r>
        <w:rPr>
          <w:color w:val="20282F"/>
          <w:w w:val="105"/>
          <w:sz w:val="13"/>
        </w:rPr>
        <w:tab/>
      </w:r>
      <w:r>
        <w:rPr>
          <w:color w:val="20282F"/>
          <w:w w:val="105"/>
          <w:position w:val="-4"/>
          <w:sz w:val="10"/>
        </w:rPr>
        <w:t>初版</w:t>
      </w:r>
    </w:p>
    <w:p>
      <w:pPr>
        <w:pStyle w:val="6"/>
        <w:numPr>
          <w:ilvl w:val="2"/>
          <w:numId w:val="2"/>
        </w:numPr>
        <w:tabs>
          <w:tab w:val="left" w:pos="2427"/>
        </w:tabs>
        <w:spacing w:before="0" w:after="0" w:line="148" w:lineRule="exact"/>
        <w:ind w:left="2426" w:right="0" w:hanging="142"/>
        <w:jc w:val="left"/>
        <w:rPr>
          <w:sz w:val="13"/>
        </w:rPr>
      </w:pPr>
      <w:r>
        <w:rPr>
          <w:color w:val="20282F"/>
          <w:w w:val="105"/>
          <w:sz w:val="13"/>
        </w:rPr>
        <w:t>DRIVER IC:</w:t>
      </w:r>
      <w:r>
        <w:rPr>
          <w:color w:val="20282F"/>
          <w:spacing w:val="-2"/>
          <w:w w:val="105"/>
          <w:sz w:val="13"/>
        </w:rPr>
        <w:t xml:space="preserve"> </w:t>
      </w:r>
      <w:r>
        <w:rPr>
          <w:color w:val="20282F"/>
          <w:w w:val="105"/>
          <w:sz w:val="13"/>
        </w:rPr>
        <w:t>FL7707</w:t>
      </w:r>
    </w:p>
    <w:p>
      <w:pPr>
        <w:pStyle w:val="6"/>
        <w:numPr>
          <w:ilvl w:val="2"/>
          <w:numId w:val="2"/>
        </w:numPr>
        <w:tabs>
          <w:tab w:val="left" w:pos="2438"/>
        </w:tabs>
        <w:spacing w:before="25" w:after="0" w:line="240" w:lineRule="auto"/>
        <w:ind w:left="2437" w:right="0" w:hanging="142"/>
        <w:jc w:val="left"/>
        <w:rPr>
          <w:sz w:val="13"/>
        </w:rPr>
      </w:pPr>
      <w:r>
        <w:rPr>
          <w:color w:val="20282F"/>
          <w:w w:val="105"/>
          <w:sz w:val="13"/>
        </w:rPr>
        <w:t>VIEWING DIRECTION:</w:t>
      </w:r>
      <w:r>
        <w:rPr>
          <w:color w:val="20282F"/>
          <w:spacing w:val="2"/>
          <w:w w:val="105"/>
          <w:sz w:val="13"/>
        </w:rPr>
        <w:t xml:space="preserve"> </w:t>
      </w:r>
      <w:r>
        <w:rPr>
          <w:color w:val="20282F"/>
          <w:w w:val="105"/>
          <w:sz w:val="13"/>
        </w:rPr>
        <w:t>FREE</w:t>
      </w:r>
    </w:p>
    <w:p>
      <w:pPr>
        <w:pStyle w:val="6"/>
        <w:numPr>
          <w:ilvl w:val="2"/>
          <w:numId w:val="2"/>
        </w:numPr>
        <w:tabs>
          <w:tab w:val="left" w:pos="2438"/>
        </w:tabs>
        <w:spacing w:before="12" w:after="0" w:line="240" w:lineRule="auto"/>
        <w:ind w:left="2437" w:right="0" w:hanging="142"/>
        <w:jc w:val="left"/>
        <w:rPr>
          <w:sz w:val="13"/>
        </w:rPr>
      </w:pPr>
      <w:r>
        <w:rPr>
          <w:color w:val="20282F"/>
          <w:w w:val="105"/>
          <w:sz w:val="13"/>
        </w:rPr>
        <w:t>OPERATING</w:t>
      </w:r>
      <w:r>
        <w:rPr>
          <w:color w:val="20282F"/>
          <w:spacing w:val="3"/>
          <w:w w:val="105"/>
          <w:sz w:val="13"/>
        </w:rPr>
        <w:t xml:space="preserve"> </w:t>
      </w:r>
      <w:r>
        <w:rPr>
          <w:color w:val="20282F"/>
          <w:w w:val="105"/>
          <w:sz w:val="13"/>
        </w:rPr>
        <w:t>TEMPERATURE:-20°C-+70°C.</w:t>
      </w:r>
    </w:p>
    <w:p>
      <w:pPr>
        <w:pStyle w:val="6"/>
        <w:numPr>
          <w:ilvl w:val="2"/>
          <w:numId w:val="2"/>
        </w:numPr>
        <w:tabs>
          <w:tab w:val="left" w:pos="2438"/>
        </w:tabs>
        <w:spacing w:before="16" w:after="0" w:line="240" w:lineRule="auto"/>
        <w:ind w:left="2437" w:right="0" w:hanging="142"/>
        <w:jc w:val="left"/>
        <w:rPr>
          <w:sz w:val="13"/>
        </w:rPr>
      </w:pPr>
      <w:r>
        <w:rPr>
          <w:color w:val="20282F"/>
          <w:w w:val="105"/>
          <w:sz w:val="13"/>
        </w:rPr>
        <w:t>STORAGE</w:t>
      </w:r>
      <w:r>
        <w:rPr>
          <w:color w:val="20282F"/>
          <w:spacing w:val="-1"/>
          <w:w w:val="105"/>
          <w:sz w:val="13"/>
        </w:rPr>
        <w:t xml:space="preserve"> </w:t>
      </w:r>
      <w:r>
        <w:rPr>
          <w:color w:val="20282F"/>
          <w:w w:val="105"/>
          <w:sz w:val="13"/>
        </w:rPr>
        <w:t>TEMPERATURE:-30°C-+80°C.</w:t>
      </w:r>
    </w:p>
    <w:p>
      <w:pPr>
        <w:pStyle w:val="6"/>
        <w:numPr>
          <w:ilvl w:val="2"/>
          <w:numId w:val="2"/>
        </w:numPr>
        <w:tabs>
          <w:tab w:val="left" w:pos="2438"/>
        </w:tabs>
        <w:spacing w:before="16" w:after="0" w:line="240" w:lineRule="auto"/>
        <w:ind w:left="2437" w:right="0" w:hanging="142"/>
        <w:jc w:val="left"/>
        <w:rPr>
          <w:sz w:val="13"/>
        </w:rPr>
      </w:pPr>
      <w:r>
        <w:rPr>
          <w:color w:val="20282F"/>
          <w:w w:val="105"/>
          <w:sz w:val="13"/>
        </w:rPr>
        <w:t>BACKLIGHT TYPE:24 WHITE</w:t>
      </w:r>
      <w:r>
        <w:rPr>
          <w:color w:val="20282F"/>
          <w:spacing w:val="6"/>
          <w:w w:val="105"/>
          <w:sz w:val="13"/>
        </w:rPr>
        <w:t xml:space="preserve"> </w:t>
      </w:r>
      <w:r>
        <w:rPr>
          <w:color w:val="20282F"/>
          <w:w w:val="105"/>
          <w:sz w:val="13"/>
        </w:rPr>
        <w:t>LEDS.</w:t>
      </w:r>
    </w:p>
    <w:p>
      <w:pPr>
        <w:pStyle w:val="6"/>
        <w:numPr>
          <w:ilvl w:val="2"/>
          <w:numId w:val="2"/>
        </w:numPr>
        <w:tabs>
          <w:tab w:val="left" w:pos="2438"/>
        </w:tabs>
        <w:spacing w:before="12" w:after="0" w:line="240" w:lineRule="auto"/>
        <w:ind w:left="2437" w:right="0" w:hanging="142"/>
        <w:jc w:val="left"/>
        <w:rPr>
          <w:sz w:val="13"/>
        </w:rPr>
      </w:pPr>
      <w:r>
        <w:rPr>
          <w:color w:val="20282F"/>
          <w:w w:val="105"/>
          <w:sz w:val="13"/>
        </w:rPr>
        <w:t>LED:If=20.0mA/LED (CONSTANT</w:t>
      </w:r>
      <w:r>
        <w:rPr>
          <w:color w:val="20282F"/>
          <w:spacing w:val="2"/>
          <w:w w:val="105"/>
          <w:sz w:val="13"/>
        </w:rPr>
        <w:t xml:space="preserve"> </w:t>
      </w:r>
      <w:r>
        <w:rPr>
          <w:color w:val="20282F"/>
          <w:w w:val="105"/>
          <w:sz w:val="13"/>
        </w:rPr>
        <w:t>CURRENT).</w:t>
      </w:r>
    </w:p>
    <w:p>
      <w:pPr>
        <w:spacing w:after="0" w:line="240" w:lineRule="auto"/>
        <w:jc w:val="left"/>
        <w:rPr>
          <w:sz w:val="13"/>
        </w:rPr>
        <w:sectPr>
          <w:type w:val="continuous"/>
          <w:pgSz w:w="16840" w:h="11910" w:orient="landscape"/>
          <w:pgMar w:top="820" w:right="0" w:bottom="280" w:left="780" w:header="720" w:footer="720" w:gutter="0"/>
        </w:sectPr>
      </w:pPr>
    </w:p>
    <w:p>
      <w:pPr>
        <w:spacing w:before="8" w:after="1" w:line="240" w:lineRule="auto"/>
        <w:rPr>
          <w:sz w:val="21"/>
        </w:rPr>
      </w:pPr>
      <w:r>
        <w:pict>
          <v:shape id="_x0000_s1102" o:spid="_x0000_s1102" o:spt="136" type="#_x0000_t136" style="position:absolute;left:0pt;margin-left:79.15pt;margin-top:37.3pt;height:40pt;width:100pt;mso-position-horizontal-relative:page;mso-position-vertical-relative:page;rotation:2949120f;z-index:-2543974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03" o:spid="_x0000_s1103" o:spt="136" type="#_x0000_t136" style="position:absolute;left:0pt;margin-left:430.05pt;margin-top:388.2pt;height:40pt;width:100pt;mso-position-horizontal-relative:page;mso-position-vertical-relative:page;rotation:2949120f;z-index:2517463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04" o:spid="_x0000_s1104" o:spt="136" type="#_x0000_t136" style="position:absolute;left:0pt;margin-left:529.3pt;margin-top:477.5pt;height:40pt;width:80pt;mso-position-horizontal-relative:page;mso-position-vertical-relative:page;rotation:2949120f;z-index:2517473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105" o:spid="_x0000_s1105" o:spt="136" type="#_x0000_t136" style="position:absolute;left:0pt;margin-left:61.9pt;margin-top:416.95pt;height:40pt;width:100pt;mso-position-horizontal-relative:page;mso-position-vertical-relative:page;rotation:2949120f;z-index:2517493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06" o:spid="_x0000_s1106" o:spt="136" type="#_x0000_t136" style="position:absolute;left:0pt;margin-left:146.75pt;margin-top:501.8pt;height:40pt;width:100pt;mso-position-horizontal-relative:page;mso-position-vertical-relative:page;rotation:2949120f;z-index:2517504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07" o:spid="_x0000_s1107" o:spt="136" type="#_x0000_t136" style="position:absolute;left:0pt;margin-left:231.6pt;margin-top:586.65pt;height:40pt;width:100pt;mso-position-horizontal-relative:page;mso-position-vertical-relative:page;rotation:2949120f;z-index:25175142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08" o:spid="_x0000_s1108" o:spt="136" type="#_x0000_t136" style="position:absolute;left:0pt;margin-left:327.95pt;margin-top:683pt;height:40pt;width:100pt;mso-position-horizontal-relative:page;mso-position-vertical-relative:page;rotation:2949120f;z-index:25175244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09" o:spid="_x0000_s1109" o:spt="136" type="#_x0000_t136" style="position:absolute;left:0pt;margin-left:412.8pt;margin-top:767.85pt;height:40pt;width:100pt;mso-position-horizontal-relative:page;mso-position-vertical-relative:page;rotation:2949120f;z-index:-2543861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line="20" w:lineRule="exact"/>
        <w:ind w:left="894" w:right="0" w:firstLine="0"/>
        <w:rPr>
          <w:sz w:val="2"/>
        </w:rPr>
      </w:pPr>
      <w:r>
        <w:rPr>
          <w:sz w:val="2"/>
        </w:rPr>
        <w:pict>
          <v:group id="_x0000_s1110" o:spid="_x0000_s1110" o:spt="203" style="height:0.75pt;width:504pt;" coordsize="10080,15">
            <o:lock v:ext="edit"/>
            <v:line id="_x0000_s1111" o:spid="_x0000_s1111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spacing w:before="9" w:line="240" w:lineRule="auto"/>
        <w:rPr>
          <w:sz w:val="25"/>
        </w:rPr>
      </w:pPr>
    </w:p>
    <w:p>
      <w:pPr>
        <w:pStyle w:val="6"/>
        <w:numPr>
          <w:ilvl w:val="0"/>
          <w:numId w:val="3"/>
        </w:numPr>
        <w:tabs>
          <w:tab w:val="left" w:pos="1266"/>
        </w:tabs>
        <w:spacing w:before="61" w:after="0" w:line="240" w:lineRule="auto"/>
        <w:ind w:left="1265" w:right="0" w:hanging="364"/>
        <w:jc w:val="left"/>
        <w:rPr>
          <w:b/>
          <w:sz w:val="34"/>
        </w:rPr>
      </w:pPr>
      <w:r>
        <w:pict>
          <v:shape id="_x0000_s1112" o:spid="_x0000_s1112" o:spt="136" type="#_x0000_t136" style="position:absolute;left:0pt;margin-left:164pt;margin-top:20.65pt;height:40pt;width:100pt;mso-position-horizontal-relative:page;rotation:2949120f;z-index:-25439641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b/>
          <w:sz w:val="36"/>
        </w:rPr>
        <w:t>接口定义（</w:t>
      </w:r>
      <w:r>
        <w:rPr>
          <w:rFonts w:ascii="Times New Roman" w:eastAsia="Times New Roman"/>
          <w:b/>
          <w:sz w:val="36"/>
        </w:rPr>
        <w:t>The</w:t>
      </w:r>
      <w:r>
        <w:rPr>
          <w:rFonts w:ascii="Times New Roman" w:eastAsia="Times New Roman"/>
          <w:b/>
          <w:spacing w:val="-2"/>
          <w:sz w:val="36"/>
        </w:rPr>
        <w:t xml:space="preserve"> </w:t>
      </w:r>
      <w:r>
        <w:rPr>
          <w:rFonts w:ascii="Times New Roman" w:eastAsia="Times New Roman"/>
          <w:b/>
          <w:sz w:val="36"/>
        </w:rPr>
        <w:t>Interface</w:t>
      </w:r>
      <w:r>
        <w:rPr>
          <w:rFonts w:ascii="Times New Roman" w:eastAsia="Times New Roman"/>
          <w:b/>
          <w:spacing w:val="-1"/>
          <w:sz w:val="36"/>
        </w:rPr>
        <w:t xml:space="preserve"> </w:t>
      </w:r>
      <w:r>
        <w:rPr>
          <w:rFonts w:ascii="Times New Roman" w:eastAsia="Times New Roman"/>
          <w:b/>
          <w:sz w:val="36"/>
        </w:rPr>
        <w:t>Definition</w:t>
      </w:r>
      <w:r>
        <w:rPr>
          <w:b/>
          <w:sz w:val="36"/>
        </w:rPr>
        <w:t>）</w:t>
      </w:r>
    </w:p>
    <w:p>
      <w:pPr>
        <w:spacing w:before="3" w:line="240" w:lineRule="auto"/>
        <w:rPr>
          <w:b/>
          <w:sz w:val="32"/>
        </w:rPr>
      </w:pPr>
    </w:p>
    <w:p>
      <w:pPr>
        <w:spacing w:before="0"/>
        <w:ind w:left="902" w:right="0" w:firstLine="0"/>
        <w:jc w:val="left"/>
        <w:rPr>
          <w:sz w:val="21"/>
        </w:rPr>
      </w:pPr>
      <w:r>
        <w:pict>
          <v:shape id="_x0000_s1113" o:spid="_x0000_s1113" o:spt="136" type="#_x0000_t136" style="position:absolute;left:0pt;margin-left:260.35pt;margin-top:70.2pt;height:40pt;width:100pt;mso-position-horizontal-relative:page;rotation:2949120f;z-index:-25439539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sz w:val="21"/>
        </w:rPr>
        <w:t xml:space="preserve">见 </w:t>
      </w:r>
      <w:r>
        <w:rPr>
          <w:rFonts w:ascii="Times New Roman" w:eastAsia="Times New Roman"/>
          <w:sz w:val="21"/>
        </w:rPr>
        <w:t xml:space="preserve">CAD </w:t>
      </w:r>
      <w:r>
        <w:rPr>
          <w:sz w:val="21"/>
        </w:rPr>
        <w:t>图纸</w:t>
      </w: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2" w:line="240" w:lineRule="auto"/>
        <w:rPr>
          <w:sz w:val="19"/>
        </w:rPr>
      </w:pPr>
    </w:p>
    <w:p>
      <w:pPr>
        <w:pStyle w:val="6"/>
        <w:numPr>
          <w:ilvl w:val="0"/>
          <w:numId w:val="3"/>
        </w:numPr>
        <w:tabs>
          <w:tab w:val="left" w:pos="1116"/>
        </w:tabs>
        <w:spacing w:before="0" w:after="0" w:line="240" w:lineRule="auto"/>
        <w:ind w:left="1115" w:right="0" w:hanging="214"/>
        <w:jc w:val="left"/>
        <w:rPr>
          <w:rFonts w:ascii="Times New Roman" w:eastAsia="Times New Roman"/>
          <w:b/>
          <w:sz w:val="26"/>
        </w:rPr>
      </w:pPr>
      <w:r>
        <w:drawing>
          <wp:anchor distT="0" distB="0" distL="0" distR="0" simplePos="0" relativeHeight="248918016" behindDoc="1" locked="0" layoutInCell="1" allowOverlap="1">
            <wp:simplePos x="0" y="0"/>
            <wp:positionH relativeFrom="page">
              <wp:posOffset>642620</wp:posOffset>
            </wp:positionH>
            <wp:positionV relativeFrom="paragraph">
              <wp:posOffset>601980</wp:posOffset>
            </wp:positionV>
            <wp:extent cx="6242050" cy="315531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47" cy="315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4" o:spid="_x0000_s1114" o:spt="136" type="#_x0000_t136" style="position:absolute;left:0pt;margin-left:345.2pt;margin-top:87.05pt;height:40pt;width:100pt;mso-position-horizontal-relative:page;rotation:2949120f;z-index:2517452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15" o:spid="_x0000_s1115" o:spt="136" type="#_x0000_t136" style="position:absolute;left:0pt;margin-left:-17.3pt;margin-top:111.35pt;height:40pt;width:80pt;mso-position-horizontal-relative:page;rotation:2949120f;z-index:2517483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rPr>
          <w:b/>
          <w:sz w:val="28"/>
        </w:rPr>
        <w:t>电性特性（</w:t>
      </w:r>
      <w:r>
        <w:rPr>
          <w:rFonts w:ascii="Arial" w:eastAsia="Arial"/>
          <w:b/>
          <w:sz w:val="28"/>
        </w:rPr>
        <w:t>Electrical</w:t>
      </w:r>
      <w:r>
        <w:rPr>
          <w:rFonts w:ascii="Arial" w:eastAsia="Arial"/>
          <w:b/>
          <w:spacing w:val="-4"/>
          <w:sz w:val="28"/>
        </w:rPr>
        <w:t xml:space="preserve"> </w:t>
      </w:r>
      <w:r>
        <w:rPr>
          <w:rFonts w:ascii="Arial" w:eastAsia="Arial"/>
          <w:b/>
          <w:sz w:val="28"/>
        </w:rPr>
        <w:t>Characteristics</w:t>
      </w:r>
      <w:r>
        <w:rPr>
          <w:b/>
          <w:sz w:val="28"/>
        </w:rPr>
        <w:t>）</w:t>
      </w:r>
    </w:p>
    <w:p>
      <w:pPr>
        <w:spacing w:after="0" w:line="240" w:lineRule="auto"/>
        <w:jc w:val="left"/>
        <w:rPr>
          <w:rFonts w:ascii="Times New Roman" w:eastAsia="Times New Roman"/>
          <w:sz w:val="26"/>
        </w:rPr>
        <w:sectPr>
          <w:headerReference r:id="rId7" w:type="default"/>
          <w:footerReference r:id="rId8" w:type="default"/>
          <w:pgSz w:w="11910" w:h="16840"/>
          <w:pgMar w:top="1400" w:right="20" w:bottom="1380" w:left="0" w:header="872" w:footer="1181" w:gutter="0"/>
          <w:pgNumType w:start="6"/>
        </w:sectPr>
      </w:pPr>
    </w:p>
    <w:p>
      <w:pPr>
        <w:pStyle w:val="2"/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1067435</wp:posOffset>
            </wp:positionV>
            <wp:extent cx="6403975" cy="417195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919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630555</wp:posOffset>
            </wp:positionH>
            <wp:positionV relativeFrom="page">
              <wp:posOffset>5480050</wp:posOffset>
            </wp:positionV>
            <wp:extent cx="6196330" cy="288099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524" cy="288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6" o:spid="_x0000_s1116" o:spt="136" type="#_x0000_t136" style="position:absolute;left:0pt;margin-left:79.15pt;margin-top:37.3pt;height:40pt;width:100pt;mso-position-horizontal-relative:page;mso-position-vertical-relative:page;rotation:2949120f;z-index:2517565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17" o:spid="_x0000_s1117" o:spt="136" type="#_x0000_t136" style="position:absolute;left:0pt;margin-left:164pt;margin-top:122.15pt;height:40pt;width:100pt;mso-position-horizontal-relative:page;mso-position-vertical-relative:page;rotation:2949120f;z-index:25175756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18" o:spid="_x0000_s1118" o:spt="136" type="#_x0000_t136" style="position:absolute;left:0pt;margin-left:260.35pt;margin-top:218.5pt;height:40pt;width:100pt;mso-position-horizontal-relative:page;mso-position-vertical-relative:page;rotation:2949120f;z-index:25175859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19" o:spid="_x0000_s1119" o:spt="136" type="#_x0000_t136" style="position:absolute;left:0pt;margin-left:345.2pt;margin-top:303.35pt;height:40pt;width:100pt;mso-position-horizontal-relative:page;mso-position-vertical-relative:page;rotation:2949120f;z-index:25175961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20" o:spid="_x0000_s1120" o:spt="136" type="#_x0000_t136" style="position:absolute;left:0pt;margin-left:430.05pt;margin-top:388.2pt;height:40pt;width:100pt;mso-position-horizontal-relative:page;mso-position-vertical-relative:page;rotation:2949120f;z-index:2517606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21" o:spid="_x0000_s1121" o:spt="136" type="#_x0000_t136" style="position:absolute;left:0pt;margin-left:529.3pt;margin-top:477.5pt;height:40pt;width:80pt;mso-position-horizontal-relative:page;mso-position-vertical-relative:page;rotation:2949120f;z-index:25176166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122" o:spid="_x0000_s1122" o:spt="136" type="#_x0000_t136" style="position:absolute;left:0pt;margin-left:-17.3pt;margin-top:327.7pt;height:40pt;width:80pt;mso-position-horizontal-relative:page;mso-position-vertical-relative:page;rotation:2949120f;z-index:2517626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123" o:spid="_x0000_s1123" o:spt="136" type="#_x0000_t136" style="position:absolute;left:0pt;margin-left:61.9pt;margin-top:416.95pt;height:40pt;width:100pt;mso-position-horizontal-relative:page;mso-position-vertical-relative:page;rotation:2949120f;z-index:2517637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24" o:spid="_x0000_s1124" o:spt="136" type="#_x0000_t136" style="position:absolute;left:0pt;margin-left:146.75pt;margin-top:501.8pt;height:40pt;width:100pt;mso-position-horizontal-relative:page;mso-position-vertical-relative:page;rotation:2949120f;z-index:25176473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25" o:spid="_x0000_s1125" o:spt="136" type="#_x0000_t136" style="position:absolute;left:0pt;margin-left:231.6pt;margin-top:586.65pt;height:40pt;width:100pt;mso-position-horizontal-relative:page;mso-position-vertical-relative:page;rotation:2949120f;z-index:25176576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26" o:spid="_x0000_s1126" o:spt="136" type="#_x0000_t136" style="position:absolute;left:0pt;margin-left:327.95pt;margin-top:683pt;height:40pt;width:100pt;mso-position-horizontal-relative:page;mso-position-vertical-relative:page;rotation:2949120f;z-index:25176678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27" o:spid="_x0000_s1127" o:spt="136" type="#_x0000_t136" style="position:absolute;left:0pt;margin-left:412.8pt;margin-top:767.85pt;height:40pt;width:100pt;mso-position-horizontal-relative:page;mso-position-vertical-relative:page;rotation:2949120f;z-index:25176780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400" w:right="20" w:bottom="1380" w:left="0" w:header="872" w:footer="1181" w:gutter="0"/>
        </w:sectPr>
      </w:pPr>
    </w:p>
    <w:p>
      <w:pPr>
        <w:pStyle w:val="2"/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768832" behindDoc="0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1067435</wp:posOffset>
            </wp:positionV>
            <wp:extent cx="6401435" cy="336677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03" cy="336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1" allowOverlap="1">
            <wp:simplePos x="0" y="0"/>
            <wp:positionH relativeFrom="page">
              <wp:posOffset>875030</wp:posOffset>
            </wp:positionH>
            <wp:positionV relativeFrom="page">
              <wp:posOffset>5661660</wp:posOffset>
            </wp:positionV>
            <wp:extent cx="5339715" cy="389763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454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8" o:spid="_x0000_s1128" o:spt="136" type="#_x0000_t136" style="position:absolute;left:0pt;margin-left:79.15pt;margin-top:37.3pt;height:40pt;width:100pt;mso-position-horizontal-relative:page;mso-position-vertical-relative:page;rotation:2949120f;z-index:2517708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29" o:spid="_x0000_s1129" o:spt="136" type="#_x0000_t136" style="position:absolute;left:0pt;margin-left:164pt;margin-top:122.15pt;height:40pt;width:100pt;mso-position-horizontal-relative:page;mso-position-vertical-relative:page;rotation:2949120f;z-index:2517719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30" o:spid="_x0000_s1130" o:spt="136" type="#_x0000_t136" style="position:absolute;left:0pt;margin-left:260.35pt;margin-top:218.5pt;height:40pt;width:100pt;mso-position-horizontal-relative:page;mso-position-vertical-relative:page;rotation:2949120f;z-index:2517729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31" o:spid="_x0000_s1131" o:spt="136" type="#_x0000_t136" style="position:absolute;left:0pt;margin-left:345.2pt;margin-top:303.35pt;height:40pt;width:100pt;mso-position-horizontal-relative:page;mso-position-vertical-relative:page;rotation:2949120f;z-index:2517739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32" o:spid="_x0000_s1132" o:spt="136" type="#_x0000_t136" style="position:absolute;left:0pt;margin-left:430.05pt;margin-top:388.2pt;height:40pt;width:100pt;mso-position-horizontal-relative:page;mso-position-vertical-relative:page;rotation:2949120f;z-index:2517749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33" o:spid="_x0000_s1133" o:spt="136" type="#_x0000_t136" style="position:absolute;left:0pt;margin-left:529.3pt;margin-top:477.5pt;height:40pt;width:80pt;mso-position-horizontal-relative:page;mso-position-vertical-relative:page;rotation:2949120f;z-index:2517760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134" o:spid="_x0000_s1134" o:spt="136" type="#_x0000_t136" style="position:absolute;left:0pt;margin-left:-17.3pt;margin-top:327.7pt;height:40pt;width:80pt;mso-position-horizontal-relative:page;mso-position-vertical-relative:page;rotation:2949120f;z-index:25177702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135" o:spid="_x0000_s1135" o:spt="136" type="#_x0000_t136" style="position:absolute;left:0pt;margin-left:61.9pt;margin-top:416.95pt;height:40pt;width:100pt;mso-position-horizontal-relative:page;mso-position-vertical-relative:page;rotation:2949120f;z-index:25177804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36" o:spid="_x0000_s1136" o:spt="136" type="#_x0000_t136" style="position:absolute;left:0pt;margin-left:146.75pt;margin-top:501.8pt;height:40pt;width:100pt;mso-position-horizontal-relative:page;mso-position-vertical-relative:page;rotation:2949120f;z-index:25177907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37" o:spid="_x0000_s1137" o:spt="136" type="#_x0000_t136" style="position:absolute;left:0pt;margin-left:231.6pt;margin-top:586.65pt;height:40pt;width:100pt;mso-position-horizontal-relative:page;mso-position-vertical-relative:page;rotation:2949120f;z-index:25178009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38" o:spid="_x0000_s1138" o:spt="136" type="#_x0000_t136" style="position:absolute;left:0pt;margin-left:327.95pt;margin-top:683pt;height:40pt;width:100pt;mso-position-horizontal-relative:page;mso-position-vertical-relative:page;rotation:2949120f;z-index:25178112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39" o:spid="_x0000_s1139" o:spt="136" type="#_x0000_t136" style="position:absolute;left:0pt;margin-left:412.8pt;margin-top:767.85pt;height:40pt;width:100pt;mso-position-horizontal-relative:page;mso-position-vertical-relative:page;rotation:2949120f;z-index:2517821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400" w:right="20" w:bottom="1380" w:left="0" w:header="872" w:footer="1181" w:gutter="0"/>
        </w:sectPr>
      </w:pPr>
    </w:p>
    <w:p>
      <w:pPr>
        <w:pStyle w:val="2"/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1067435</wp:posOffset>
            </wp:positionV>
            <wp:extent cx="6402070" cy="395287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239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5293995</wp:posOffset>
            </wp:positionV>
            <wp:extent cx="6120765" cy="274129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492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40" o:spid="_x0000_s1140" o:spt="136" type="#_x0000_t136" style="position:absolute;left:0pt;margin-left:79.15pt;margin-top:37.3pt;height:40pt;width:100pt;mso-position-horizontal-relative:page;mso-position-vertical-relative:page;rotation:2949120f;z-index:25178521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41" o:spid="_x0000_s1141" o:spt="136" type="#_x0000_t136" style="position:absolute;left:0pt;margin-left:164pt;margin-top:122.15pt;height:40pt;width:100pt;mso-position-horizontal-relative:page;mso-position-vertical-relative:page;rotation:2949120f;z-index:2517862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42" o:spid="_x0000_s1142" o:spt="136" type="#_x0000_t136" style="position:absolute;left:0pt;margin-left:260.35pt;margin-top:218.5pt;height:40pt;width:100pt;mso-position-horizontal-relative:page;mso-position-vertical-relative:page;rotation:2949120f;z-index:25178726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43" o:spid="_x0000_s1143" o:spt="136" type="#_x0000_t136" style="position:absolute;left:0pt;margin-left:345.2pt;margin-top:303.35pt;height:40pt;width:100pt;mso-position-horizontal-relative:page;mso-position-vertical-relative:page;rotation:2949120f;z-index:2517882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44" o:spid="_x0000_s1144" o:spt="136" type="#_x0000_t136" style="position:absolute;left:0pt;margin-left:430.05pt;margin-top:388.2pt;height:40pt;width:100pt;mso-position-horizontal-relative:page;mso-position-vertical-relative:page;rotation:2949120f;z-index:2517893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45" o:spid="_x0000_s1145" o:spt="136" type="#_x0000_t136" style="position:absolute;left:0pt;margin-left:529.3pt;margin-top:477.5pt;height:40pt;width:80pt;mso-position-horizontal-relative:page;mso-position-vertical-relative:page;rotation:2949120f;z-index:25179033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146" o:spid="_x0000_s1146" o:spt="136" type="#_x0000_t136" style="position:absolute;left:0pt;margin-left:-17.3pt;margin-top:327.7pt;height:40pt;width:80pt;mso-position-horizontal-relative:page;mso-position-vertical-relative:page;rotation:2949120f;z-index:25179136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147" o:spid="_x0000_s1147" o:spt="136" type="#_x0000_t136" style="position:absolute;left:0pt;margin-left:61.9pt;margin-top:416.95pt;height:40pt;width:100pt;mso-position-horizontal-relative:page;mso-position-vertical-relative:page;rotation:2949120f;z-index:25179238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48" o:spid="_x0000_s1148" o:spt="136" type="#_x0000_t136" style="position:absolute;left:0pt;margin-left:146.75pt;margin-top:501.8pt;height:40pt;width:100pt;mso-position-horizontal-relative:page;mso-position-vertical-relative:page;rotation:2949120f;z-index:25179340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49" o:spid="_x0000_s1149" o:spt="136" type="#_x0000_t136" style="position:absolute;left:0pt;margin-left:231.6pt;margin-top:586.65pt;height:40pt;width:100pt;mso-position-horizontal-relative:page;mso-position-vertical-relative:page;rotation:2949120f;z-index:2517944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50" o:spid="_x0000_s1150" o:spt="136" type="#_x0000_t136" style="position:absolute;left:0pt;margin-left:327.95pt;margin-top:683pt;height:40pt;width:100pt;mso-position-horizontal-relative:page;mso-position-vertical-relative:page;rotation:2949120f;z-index:2517954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51" o:spid="_x0000_s1151" o:spt="136" type="#_x0000_t136" style="position:absolute;left:0pt;margin-left:412.8pt;margin-top:767.85pt;height:40pt;width:100pt;mso-position-horizontal-relative:page;mso-position-vertical-relative:page;rotation:2949120f;z-index:2517964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400" w:right="20" w:bottom="1380" w:left="0" w:header="872" w:footer="1181" w:gutter="0"/>
        </w:sectPr>
      </w:pPr>
    </w:p>
    <w:p>
      <w:pPr>
        <w:pStyle w:val="2"/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797504" behindDoc="0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1067435</wp:posOffset>
            </wp:positionV>
            <wp:extent cx="6405245" cy="392430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6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0" locked="0" layoutInCell="1" allowOverlap="1">
            <wp:simplePos x="0" y="0"/>
            <wp:positionH relativeFrom="page">
              <wp:posOffset>751205</wp:posOffset>
            </wp:positionH>
            <wp:positionV relativeFrom="page">
              <wp:posOffset>5701030</wp:posOffset>
            </wp:positionV>
            <wp:extent cx="6052820" cy="211963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685" cy="211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2" o:spid="_x0000_s1152" o:spt="136" type="#_x0000_t136" style="position:absolute;left:0pt;margin-left:79.15pt;margin-top:37.3pt;height:40pt;width:100pt;mso-position-horizontal-relative:page;mso-position-vertical-relative:page;rotation:2949120f;z-index:2517995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53" o:spid="_x0000_s1153" o:spt="136" type="#_x0000_t136" style="position:absolute;left:0pt;margin-left:164pt;margin-top:122.15pt;height:40pt;width:100pt;mso-position-horizontal-relative:page;mso-position-vertical-relative:page;rotation:2949120f;z-index:2518005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54" o:spid="_x0000_s1154" o:spt="136" type="#_x0000_t136" style="position:absolute;left:0pt;margin-left:260.35pt;margin-top:218.5pt;height:40pt;width:100pt;mso-position-horizontal-relative:page;mso-position-vertical-relative:page;rotation:2949120f;z-index:2518016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55" o:spid="_x0000_s1155" o:spt="136" type="#_x0000_t136" style="position:absolute;left:0pt;margin-left:345.2pt;margin-top:303.35pt;height:40pt;width:100pt;mso-position-horizontal-relative:page;mso-position-vertical-relative:page;rotation:2949120f;z-index:25180262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56" o:spid="_x0000_s1156" o:spt="136" type="#_x0000_t136" style="position:absolute;left:0pt;margin-left:430.05pt;margin-top:388.2pt;height:40pt;width:100pt;mso-position-horizontal-relative:page;mso-position-vertical-relative:page;rotation:2949120f;z-index:25180364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57" o:spid="_x0000_s1157" o:spt="136" type="#_x0000_t136" style="position:absolute;left:0pt;margin-left:529.3pt;margin-top:477.5pt;height:40pt;width:80pt;mso-position-horizontal-relative:page;mso-position-vertical-relative:page;rotation:2949120f;z-index:25180467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158" o:spid="_x0000_s1158" o:spt="136" type="#_x0000_t136" style="position:absolute;left:0pt;margin-left:-17.3pt;margin-top:327.7pt;height:40pt;width:80pt;mso-position-horizontal-relative:page;mso-position-vertical-relative:page;rotation:2949120f;z-index:25180569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159" o:spid="_x0000_s1159" o:spt="136" type="#_x0000_t136" style="position:absolute;left:0pt;margin-left:61.9pt;margin-top:416.95pt;height:40pt;width:100pt;mso-position-horizontal-relative:page;mso-position-vertical-relative:page;rotation:2949120f;z-index:25180672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60" o:spid="_x0000_s1160" o:spt="136" type="#_x0000_t136" style="position:absolute;left:0pt;margin-left:146.75pt;margin-top:501.8pt;height:40pt;width:100pt;mso-position-horizontal-relative:page;mso-position-vertical-relative:page;rotation:2949120f;z-index:2518077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61" o:spid="_x0000_s1161" o:spt="136" type="#_x0000_t136" style="position:absolute;left:0pt;margin-left:231.6pt;margin-top:586.65pt;height:40pt;width:100pt;mso-position-horizontal-relative:page;mso-position-vertical-relative:page;rotation:2949120f;z-index:25180876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62" o:spid="_x0000_s1162" o:spt="136" type="#_x0000_t136" style="position:absolute;left:0pt;margin-left:327.95pt;margin-top:683pt;height:40pt;width:100pt;mso-position-horizontal-relative:page;mso-position-vertical-relative:page;rotation:2949120f;z-index:25180979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63" o:spid="_x0000_s1163" o:spt="136" type="#_x0000_t136" style="position:absolute;left:0pt;margin-left:412.8pt;margin-top:767.85pt;height:40pt;width:100pt;mso-position-horizontal-relative:page;mso-position-vertical-relative:page;rotation:2949120f;z-index:-2543288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footerReference r:id="rId9" w:type="default"/>
          <w:pgSz w:w="11910" w:h="16840"/>
          <w:pgMar w:top="1400" w:right="20" w:bottom="1380" w:left="0" w:header="872" w:footer="1181" w:gutter="0"/>
          <w:pgNumType w:start="10"/>
        </w:sectPr>
      </w:pPr>
    </w:p>
    <w:p>
      <w:pPr>
        <w:pStyle w:val="2"/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811840" behindDoc="0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1067435</wp:posOffset>
            </wp:positionV>
            <wp:extent cx="6403340" cy="454787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92" cy="454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0" locked="0" layoutInCell="1" allowOverlap="1">
            <wp:simplePos x="0" y="0"/>
            <wp:positionH relativeFrom="page">
              <wp:posOffset>795020</wp:posOffset>
            </wp:positionH>
            <wp:positionV relativeFrom="page">
              <wp:posOffset>5885180</wp:posOffset>
            </wp:positionV>
            <wp:extent cx="5949315" cy="297878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19" cy="297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64" o:spid="_x0000_s1164" o:spt="136" type="#_x0000_t136" style="position:absolute;left:0pt;margin-left:79.15pt;margin-top:37.3pt;height:40pt;width:100pt;mso-position-horizontal-relative:page;mso-position-vertical-relative:page;rotation:2949120f;z-index:2518138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65" o:spid="_x0000_s1165" o:spt="136" type="#_x0000_t136" style="position:absolute;left:0pt;margin-left:164pt;margin-top:122.15pt;height:40pt;width:100pt;mso-position-horizontal-relative:page;mso-position-vertical-relative:page;rotation:2949120f;z-index:2518149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66" o:spid="_x0000_s1166" o:spt="136" type="#_x0000_t136" style="position:absolute;left:0pt;margin-left:260.35pt;margin-top:218.5pt;height:40pt;width:100pt;mso-position-horizontal-relative:page;mso-position-vertical-relative:page;rotation:2949120f;z-index:25181593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67" o:spid="_x0000_s1167" o:spt="136" type="#_x0000_t136" style="position:absolute;left:0pt;margin-left:345.2pt;margin-top:303.35pt;height:40pt;width:100pt;mso-position-horizontal-relative:page;mso-position-vertical-relative:page;rotation:2949120f;z-index:25181696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68" o:spid="_x0000_s1168" o:spt="136" type="#_x0000_t136" style="position:absolute;left:0pt;margin-left:430.05pt;margin-top:388.2pt;height:40pt;width:100pt;mso-position-horizontal-relative:page;mso-position-vertical-relative:page;rotation:2949120f;z-index:25181798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69" o:spid="_x0000_s1169" o:spt="136" type="#_x0000_t136" style="position:absolute;left:0pt;margin-left:529.3pt;margin-top:477.5pt;height:40pt;width:80pt;mso-position-horizontal-relative:page;mso-position-vertical-relative:page;rotation:2949120f;z-index:25181900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170" o:spid="_x0000_s1170" o:spt="136" type="#_x0000_t136" style="position:absolute;left:0pt;margin-left:-17.3pt;margin-top:327.7pt;height:40pt;width:80pt;mso-position-horizontal-relative:page;mso-position-vertical-relative:page;rotation:2949120f;z-index:2518200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171" o:spid="_x0000_s1171" o:spt="136" type="#_x0000_t136" style="position:absolute;left:0pt;margin-left:61.9pt;margin-top:416.95pt;height:40pt;width:100pt;mso-position-horizontal-relative:page;mso-position-vertical-relative:page;rotation:2949120f;z-index:2518210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72" o:spid="_x0000_s1172" o:spt="136" type="#_x0000_t136" style="position:absolute;left:0pt;margin-left:146.75pt;margin-top:501.8pt;height:40pt;width:100pt;mso-position-horizontal-relative:page;mso-position-vertical-relative:page;rotation:2949120f;z-index:2518220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73" o:spid="_x0000_s1173" o:spt="136" type="#_x0000_t136" style="position:absolute;left:0pt;margin-left:231.6pt;margin-top:586.65pt;height:40pt;width:100pt;mso-position-horizontal-relative:page;mso-position-vertical-relative:page;rotation:2949120f;z-index:2518231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74" o:spid="_x0000_s1174" o:spt="136" type="#_x0000_t136" style="position:absolute;left:0pt;margin-left:327.95pt;margin-top:683pt;height:40pt;width:100pt;mso-position-horizontal-relative:page;mso-position-vertical-relative:page;rotation:2949120f;z-index:2518241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75" o:spid="_x0000_s1175" o:spt="136" type="#_x0000_t136" style="position:absolute;left:0pt;margin-left:412.8pt;margin-top:767.85pt;height:40pt;width:100pt;mso-position-horizontal-relative:page;mso-position-vertical-relative:page;rotation:2949120f;z-index:2518251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400" w:right="20" w:bottom="1380" w:left="0" w:header="872" w:footer="1181" w:gutter="0"/>
        </w:sectPr>
      </w:pPr>
    </w:p>
    <w:p>
      <w:pPr>
        <w:pStyle w:val="2"/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826176" behindDoc="0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1475105</wp:posOffset>
            </wp:positionV>
            <wp:extent cx="5384165" cy="2585085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361" cy="258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4465320</wp:posOffset>
            </wp:positionV>
            <wp:extent cx="6157595" cy="305562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817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6" o:spid="_x0000_s1176" o:spt="136" type="#_x0000_t136" style="position:absolute;left:0pt;margin-left:79.15pt;margin-top:37.3pt;height:40pt;width:100pt;mso-position-horizontal-relative:page;mso-position-vertical-relative:page;rotation:2949120f;z-index:-25431142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77" o:spid="_x0000_s1177" o:spt="136" type="#_x0000_t136" style="position:absolute;left:0pt;margin-left:164pt;margin-top:122.15pt;height:40pt;width:100pt;mso-position-horizontal-relative:page;mso-position-vertical-relative:page;rotation:2949120f;z-index:25182924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78" o:spid="_x0000_s1178" o:spt="136" type="#_x0000_t136" style="position:absolute;left:0pt;margin-left:260.35pt;margin-top:218.5pt;height:40pt;width:100pt;mso-position-horizontal-relative:page;mso-position-vertical-relative:page;rotation:2949120f;z-index:25183027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79" o:spid="_x0000_s1179" o:spt="136" type="#_x0000_t136" style="position:absolute;left:0pt;margin-left:345.2pt;margin-top:303.35pt;height:40pt;width:100pt;mso-position-horizontal-relative:page;mso-position-vertical-relative:page;rotation:2949120f;z-index:25183129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80" o:spid="_x0000_s1180" o:spt="136" type="#_x0000_t136" style="position:absolute;left:0pt;margin-left:430.05pt;margin-top:388.2pt;height:40pt;width:100pt;mso-position-horizontal-relative:page;mso-position-vertical-relative:page;rotation:2949120f;z-index:25183232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81" o:spid="_x0000_s1181" o:spt="136" type="#_x0000_t136" style="position:absolute;left:0pt;margin-left:529.3pt;margin-top:477.5pt;height:40pt;width:80pt;mso-position-horizontal-relative:page;mso-position-vertical-relative:page;rotation:2949120f;z-index:2518333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182" o:spid="_x0000_s1182" o:spt="136" type="#_x0000_t136" style="position:absolute;left:0pt;margin-left:-17.3pt;margin-top:327.7pt;height:40pt;width:80pt;mso-position-horizontal-relative:page;mso-position-vertical-relative:page;rotation:2949120f;z-index:25183436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183" o:spid="_x0000_s1183" o:spt="136" type="#_x0000_t136" style="position:absolute;left:0pt;margin-left:61.9pt;margin-top:416.95pt;height:40pt;width:100pt;mso-position-horizontal-relative:page;mso-position-vertical-relative:page;rotation:2949120f;z-index:25183539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84" o:spid="_x0000_s1184" o:spt="136" type="#_x0000_t136" style="position:absolute;left:0pt;margin-left:146.75pt;margin-top:501.8pt;height:40pt;width:100pt;mso-position-horizontal-relative:page;mso-position-vertical-relative:page;rotation:2949120f;z-index:25183641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85" o:spid="_x0000_s1185" o:spt="136" type="#_x0000_t136" style="position:absolute;left:0pt;margin-left:231.6pt;margin-top:586.65pt;height:40pt;width:100pt;mso-position-horizontal-relative:page;mso-position-vertical-relative:page;rotation:2949120f;z-index:2518374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86" o:spid="_x0000_s1186" o:spt="136" type="#_x0000_t136" style="position:absolute;left:0pt;margin-left:327.95pt;margin-top:683pt;height:40pt;width:100pt;mso-position-horizontal-relative:page;mso-position-vertical-relative:page;rotation:2949120f;z-index:25183846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87" o:spid="_x0000_s1187" o:spt="136" type="#_x0000_t136" style="position:absolute;left:0pt;margin-left:412.8pt;margin-top:767.85pt;height:40pt;width:100pt;mso-position-horizontal-relative:page;mso-position-vertical-relative:page;rotation:2949120f;z-index:2518394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headerReference r:id="rId10" w:type="default"/>
          <w:pgSz w:w="11910" w:h="16840"/>
          <w:pgMar w:top="1680" w:right="20" w:bottom="1380" w:left="0" w:header="872" w:footer="1181" w:gutter="0"/>
        </w:sectPr>
      </w:pPr>
    </w:p>
    <w:p>
      <w:pPr>
        <w:pStyle w:val="2"/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840512" behindDoc="0" locked="0" layoutInCell="1" allowOverlap="1">
            <wp:simplePos x="0" y="0"/>
            <wp:positionH relativeFrom="page">
              <wp:posOffset>572770</wp:posOffset>
            </wp:positionH>
            <wp:positionV relativeFrom="page">
              <wp:posOffset>1115060</wp:posOffset>
            </wp:positionV>
            <wp:extent cx="5444490" cy="632015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436" cy="632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8" o:spid="_x0000_s1188" o:spt="136" type="#_x0000_t136" style="position:absolute;left:0pt;margin-left:79.15pt;margin-top:37.3pt;height:40pt;width:100pt;mso-position-horizontal-relative:page;mso-position-vertical-relative:page;rotation:2949120f;z-index:25184153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89" o:spid="_x0000_s1189" o:spt="136" type="#_x0000_t136" style="position:absolute;left:0pt;margin-left:164pt;margin-top:122.15pt;height:40pt;width:100pt;mso-position-horizontal-relative:page;mso-position-vertical-relative:page;rotation:2949120f;z-index:25184256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90" o:spid="_x0000_s1190" o:spt="136" type="#_x0000_t136" style="position:absolute;left:0pt;margin-left:260.35pt;margin-top:218.5pt;height:40pt;width:100pt;mso-position-horizontal-relative:page;mso-position-vertical-relative:page;rotation:2949120f;z-index:25184358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91" o:spid="_x0000_s1191" o:spt="136" type="#_x0000_t136" style="position:absolute;left:0pt;margin-left:345.2pt;margin-top:303.35pt;height:40pt;width:100pt;mso-position-horizontal-relative:page;mso-position-vertical-relative:page;rotation:2949120f;z-index:25184460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92" o:spid="_x0000_s1192" o:spt="136" type="#_x0000_t136" style="position:absolute;left:0pt;margin-left:430.05pt;margin-top:388.2pt;height:40pt;width:100pt;mso-position-horizontal-relative:page;mso-position-vertical-relative:page;rotation:2949120f;z-index:2518456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93" o:spid="_x0000_s1193" o:spt="136" type="#_x0000_t136" style="position:absolute;left:0pt;margin-left:529.3pt;margin-top:477.5pt;height:40pt;width:80pt;mso-position-horizontal-relative:page;mso-position-vertical-relative:page;rotation:2949120f;z-index:2518466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194" o:spid="_x0000_s1194" o:spt="136" type="#_x0000_t136" style="position:absolute;left:0pt;margin-left:-17.3pt;margin-top:327.7pt;height:40pt;width:80pt;mso-position-horizontal-relative:page;mso-position-vertical-relative:page;rotation:2949120f;z-index:2518476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195" o:spid="_x0000_s1195" o:spt="136" type="#_x0000_t136" style="position:absolute;left:0pt;margin-left:61.9pt;margin-top:416.95pt;height:40pt;width:100pt;mso-position-horizontal-relative:page;mso-position-vertical-relative:page;rotation:2949120f;z-index:2518487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96" o:spid="_x0000_s1196" o:spt="136" type="#_x0000_t136" style="position:absolute;left:0pt;margin-left:146.75pt;margin-top:501.8pt;height:40pt;width:100pt;mso-position-horizontal-relative:page;mso-position-vertical-relative:page;rotation:2949120f;z-index:2518497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97" o:spid="_x0000_s1197" o:spt="136" type="#_x0000_t136" style="position:absolute;left:0pt;margin-left:231.6pt;margin-top:586.65pt;height:40pt;width:100pt;mso-position-horizontal-relative:page;mso-position-vertical-relative:page;rotation:2949120f;z-index:2518507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98" o:spid="_x0000_s1198" o:spt="136" type="#_x0000_t136" style="position:absolute;left:0pt;margin-left:327.95pt;margin-top:683pt;height:40pt;width:100pt;mso-position-horizontal-relative:page;mso-position-vertical-relative:page;rotation:2949120f;z-index:2518517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199" o:spid="_x0000_s1199" o:spt="136" type="#_x0000_t136" style="position:absolute;left:0pt;margin-left:412.8pt;margin-top:767.85pt;height:40pt;width:100pt;mso-position-horizontal-relative:page;mso-position-vertical-relative:page;rotation:2949120f;z-index:2518528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680" w:right="20" w:bottom="1380" w:left="0" w:header="872" w:footer="1181" w:gutter="0"/>
        </w:sectPr>
      </w:pPr>
    </w:p>
    <w:p>
      <w:pPr>
        <w:pStyle w:val="6"/>
        <w:numPr>
          <w:ilvl w:val="0"/>
          <w:numId w:val="3"/>
        </w:numPr>
        <w:tabs>
          <w:tab w:val="left" w:pos="1116"/>
          <w:tab w:val="left" w:pos="6988"/>
        </w:tabs>
        <w:spacing w:before="134" w:after="0" w:line="240" w:lineRule="auto"/>
        <w:ind w:left="1115" w:right="0" w:hanging="214"/>
        <w:jc w:val="left"/>
        <w:rPr>
          <w:rFonts w:ascii="Times New Roman" w:eastAsia="Times New Roman"/>
          <w:sz w:val="26"/>
        </w:rPr>
      </w:pPr>
      <w:r>
        <w:drawing>
          <wp:anchor distT="0" distB="0" distL="0" distR="0" simplePos="0" relativeHeight="249030656" behindDoc="1" locked="0" layoutInCell="1" allowOverlap="1">
            <wp:simplePos x="0" y="0"/>
            <wp:positionH relativeFrom="page">
              <wp:posOffset>3210560</wp:posOffset>
            </wp:positionH>
            <wp:positionV relativeFrom="page">
              <wp:posOffset>6197600</wp:posOffset>
            </wp:positionV>
            <wp:extent cx="1052195" cy="117729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96" cy="11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0" o:spid="_x0000_s1200" o:spt="136" type="#_x0000_t136" style="position:absolute;left:0pt;margin-left:79.15pt;margin-top:37.3pt;height:40pt;width:100pt;mso-position-horizontal-relative:page;mso-position-vertical-relative:page;rotation:2949120f;z-index:-2542848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01" o:spid="_x0000_s1201" o:spt="136" type="#_x0000_t136" style="position:absolute;left:0pt;margin-left:164pt;margin-top:37.35pt;height:40pt;width:100pt;mso-position-horizontal-relative:page;rotation:2949120f;z-index:-2542837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02" o:spid="_x0000_s1202" o:spt="136" type="#_x0000_t136" style="position:absolute;left:0pt;margin-left:260.35pt;margin-top:133.7pt;height:40pt;width:100pt;mso-position-horizontal-relative:page;rotation:2949120f;z-index:-2542827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03" o:spid="_x0000_s1203" o:spt="136" type="#_x0000_t136" style="position:absolute;left:0pt;margin-left:345.2pt;margin-top:303.35pt;height:40pt;width:100pt;mso-position-horizontal-relative:page;mso-position-vertical-relative:page;rotation:2949120f;z-index:-2542817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04" o:spid="_x0000_s1204" o:spt="136" type="#_x0000_t136" style="position:absolute;left:0pt;margin-left:430.05pt;margin-top:388.2pt;height:40pt;width:100pt;mso-position-horizontal-relative:page;mso-position-vertical-relative:page;rotation:2949120f;z-index:-2542807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05" o:spid="_x0000_s1205" o:spt="136" type="#_x0000_t136" style="position:absolute;left:0pt;margin-left:529.3pt;margin-top:477.5pt;height:40pt;width:80pt;mso-position-horizontal-relative:page;mso-position-vertical-relative:page;rotation:2949120f;z-index:-2542796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206" o:spid="_x0000_s1206" o:spt="136" type="#_x0000_t136" style="position:absolute;left:0pt;margin-left:-17.3pt;margin-top:327.7pt;height:40pt;width:80pt;mso-position-horizontal-relative:page;mso-position-vertical-relative:page;rotation:2949120f;z-index:-2542786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207" o:spid="_x0000_s1207" o:spt="136" type="#_x0000_t136" style="position:absolute;left:0pt;margin-left:61.9pt;margin-top:416.95pt;height:40pt;width:100pt;mso-position-horizontal-relative:page;mso-position-vertical-relative:page;rotation:2949120f;z-index:-2542776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08" o:spid="_x0000_s1208" o:spt="136" type="#_x0000_t136" style="position:absolute;left:0pt;margin-left:146.75pt;margin-top:501.8pt;height:40pt;width:100pt;mso-position-horizontal-relative:page;mso-position-vertical-relative:page;rotation:2949120f;z-index:-25427660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09" o:spid="_x0000_s1209" o:spt="136" type="#_x0000_t136" style="position:absolute;left:0pt;margin-left:231.6pt;margin-top:586.65pt;height:40pt;width:100pt;mso-position-horizontal-relative:page;mso-position-vertical-relative:page;rotation:2949120f;z-index:-25427558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10" o:spid="_x0000_s1210" o:spt="136" type="#_x0000_t136" style="position:absolute;left:0pt;margin-left:327.95pt;margin-top:683pt;height:40pt;width:100pt;mso-position-horizontal-relative:page;mso-position-vertical-relative:page;rotation:2949120f;z-index:-25427456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11" o:spid="_x0000_s1211" o:spt="136" type="#_x0000_t136" style="position:absolute;left:0pt;margin-left:412.8pt;margin-top:767.85pt;height:40pt;width:100pt;mso-position-horizontal-relative:page;mso-position-vertical-relative:page;rotation:2949120f;z-index:2518661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12" o:spid="_x0000_s1212" o:spt="202" type="#_x0000_t202" style="position:absolute;left:0pt;margin-left:105.55pt;margin-top:580.7pt;height:135.7pt;width:141.7pt;mso-position-horizontal-relative:page;mso-position-vertical-relative:page;z-index:2518671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09"/>
                    <w:gridCol w:w="14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8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7"/>
                          <w:spacing w:before="17"/>
                          <w:ind w:left="142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总重量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7"/>
                          <w:spacing w:before="14" w:line="310" w:lineRule="atLeast"/>
                          <w:ind w:left="583" w:right="94" w:hanging="4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自由落体高度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1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7"/>
                          <w:spacing w:before="18" w:line="292" w:lineRule="exact"/>
                          <w:ind w:left="142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0-9kg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7"/>
                          <w:spacing w:before="18" w:line="292" w:lineRule="exact"/>
                          <w:ind w:left="443" w:right="4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1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7"/>
                          <w:spacing w:before="18" w:line="293" w:lineRule="exact"/>
                          <w:ind w:left="142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9-25kg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7"/>
                          <w:spacing w:before="18" w:line="293" w:lineRule="exact"/>
                          <w:ind w:left="443" w:right="4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7"/>
                          <w:spacing w:before="18" w:line="293" w:lineRule="exact"/>
                          <w:ind w:left="142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25-45kg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7"/>
                          <w:spacing w:before="18" w:line="293" w:lineRule="exact"/>
                          <w:ind w:left="443" w:right="4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1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7"/>
                          <w:spacing w:before="18" w:line="293" w:lineRule="exact"/>
                          <w:ind w:left="142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45-68kg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7"/>
                          <w:spacing w:before="18" w:line="293" w:lineRule="exact"/>
                          <w:ind w:left="443" w:right="4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7"/>
                          <w:spacing w:before="18" w:line="293" w:lineRule="exact"/>
                          <w:ind w:left="142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大于 68kg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7"/>
                          <w:spacing w:before="18" w:line="293" w:lineRule="exact"/>
                          <w:ind w:left="443" w:right="4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7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7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  <w:spacing w:line="240" w:lineRule="auto"/>
                  </w:pPr>
                </w:p>
              </w:txbxContent>
            </v:textbox>
          </v:shape>
        </w:pict>
      </w:r>
      <w:r>
        <w:rPr>
          <w:sz w:val="28"/>
        </w:rPr>
        <w:t>可</w:t>
      </w:r>
      <w:r>
        <w:rPr>
          <w:spacing w:val="-3"/>
          <w:sz w:val="28"/>
        </w:rPr>
        <w:t>靠</w:t>
      </w:r>
      <w:r>
        <w:rPr>
          <w:sz w:val="28"/>
        </w:rPr>
        <w:t>性实</w:t>
      </w:r>
      <w:r>
        <w:rPr>
          <w:spacing w:val="-3"/>
          <w:sz w:val="28"/>
        </w:rPr>
        <w:t>验</w:t>
      </w:r>
      <w:r>
        <w:rPr>
          <w:sz w:val="28"/>
        </w:rPr>
        <w:t>测试</w:t>
      </w:r>
      <w:r>
        <w:rPr>
          <w:rFonts w:ascii="Times New Roman" w:eastAsia="Times New Roman"/>
          <w:sz w:val="28"/>
        </w:rPr>
        <w:t>(Reliability</w:t>
      </w:r>
      <w:r>
        <w:rPr>
          <w:rFonts w:ascii="Times New Roman" w:eastAsia="Times New Roman"/>
          <w:spacing w:val="-8"/>
          <w:sz w:val="28"/>
        </w:rPr>
        <w:t xml:space="preserve"> </w:t>
      </w:r>
      <w:r>
        <w:rPr>
          <w:rFonts w:ascii="Times New Roman" w:eastAsia="Times New Roman"/>
          <w:spacing w:val="-6"/>
          <w:sz w:val="28"/>
        </w:rPr>
        <w:t>Test</w:t>
      </w:r>
      <w:r>
        <w:rPr>
          <w:rFonts w:ascii="Times New Roman" w:eastAsia="Times New Roman"/>
          <w:spacing w:val="-2"/>
          <w:sz w:val="28"/>
        </w:rPr>
        <w:t xml:space="preserve"> </w:t>
      </w:r>
      <w:r>
        <w:rPr>
          <w:rFonts w:ascii="Times New Roman" w:eastAsia="Times New Roman"/>
          <w:sz w:val="28"/>
        </w:rPr>
        <w:t>Conditions</w:t>
      </w:r>
      <w:r>
        <w:rPr>
          <w:rFonts w:ascii="Times New Roman" w:eastAsia="Times New Roman"/>
          <w:spacing w:val="-17"/>
          <w:sz w:val="28"/>
        </w:rPr>
        <w:t xml:space="preserve"> </w:t>
      </w:r>
      <w:r>
        <w:rPr>
          <w:rFonts w:ascii="Times New Roman" w:eastAsia="Times New Roman"/>
          <w:sz w:val="28"/>
        </w:rPr>
        <w:t>And</w:t>
      </w:r>
      <w:r>
        <w:rPr>
          <w:rFonts w:ascii="Times New Roman" w:eastAsia="Times New Roman"/>
          <w:sz w:val="28"/>
        </w:rPr>
        <w:tab/>
      </w:r>
      <w:r>
        <w:rPr>
          <w:rFonts w:ascii="Times New Roman" w:eastAsia="Times New Roman"/>
          <w:sz w:val="28"/>
        </w:rPr>
        <w:t>Methods)</w:t>
      </w:r>
    </w:p>
    <w:p>
      <w:pPr>
        <w:pStyle w:val="2"/>
        <w:spacing w:before="6" w:line="240" w:lineRule="auto"/>
        <w:rPr>
          <w:rFonts w:ascii="Times New Roman"/>
          <w:sz w:val="11"/>
        </w:rPr>
      </w:pPr>
    </w:p>
    <w:tbl>
      <w:tblPr>
        <w:tblStyle w:val="3"/>
        <w:tblW w:w="0" w:type="auto"/>
        <w:tblInd w:w="7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"/>
        <w:gridCol w:w="720"/>
        <w:gridCol w:w="4676"/>
        <w:gridCol w:w="1276"/>
        <w:gridCol w:w="1843"/>
        <w:gridCol w:w="1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524" w:type="dxa"/>
          </w:tcPr>
          <w:p>
            <w:pPr>
              <w:pStyle w:val="7"/>
              <w:spacing w:before="20"/>
              <w:ind w:left="108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序</w:t>
            </w:r>
          </w:p>
          <w:p>
            <w:pPr>
              <w:pStyle w:val="7"/>
              <w:spacing w:before="43"/>
              <w:ind w:left="108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号</w:t>
            </w:r>
          </w:p>
        </w:tc>
        <w:tc>
          <w:tcPr>
            <w:tcW w:w="720" w:type="dxa"/>
          </w:tcPr>
          <w:p>
            <w:pPr>
              <w:pStyle w:val="7"/>
              <w:spacing w:line="320" w:lineRule="exact"/>
              <w:ind w:left="107" w:right="46"/>
              <w:rPr>
                <w:b/>
                <w:sz w:val="21"/>
              </w:rPr>
            </w:pPr>
            <w:r>
              <w:rPr>
                <w:b/>
                <w:sz w:val="21"/>
              </w:rPr>
              <w:t>试 验项目</w:t>
            </w:r>
          </w:p>
        </w:tc>
        <w:tc>
          <w:tcPr>
            <w:tcW w:w="4676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试验条件及方法</w:t>
            </w:r>
          </w:p>
        </w:tc>
        <w:tc>
          <w:tcPr>
            <w:tcW w:w="1276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试验设备</w:t>
            </w:r>
          </w:p>
        </w:tc>
        <w:tc>
          <w:tcPr>
            <w:tcW w:w="1843" w:type="dxa"/>
          </w:tcPr>
          <w:p>
            <w:pPr>
              <w:pStyle w:val="7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7"/>
              <w:ind w:left="498"/>
              <w:rPr>
                <w:b/>
                <w:sz w:val="21"/>
              </w:rPr>
            </w:pPr>
            <w:r>
              <w:rPr>
                <w:b/>
                <w:sz w:val="21"/>
              </w:rPr>
              <w:t>检验项目</w:t>
            </w:r>
          </w:p>
        </w:tc>
        <w:tc>
          <w:tcPr>
            <w:tcW w:w="1559" w:type="dxa"/>
          </w:tcPr>
          <w:p>
            <w:pPr>
              <w:pStyle w:val="7"/>
              <w:rPr>
                <w:rFonts w:ascii="Times New Roman"/>
                <w:sz w:val="18"/>
              </w:rPr>
            </w:pPr>
          </w:p>
          <w:p>
            <w:pPr>
              <w:pStyle w:val="7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检验工具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 w:hRule="atLeast"/>
        </w:trPr>
        <w:tc>
          <w:tcPr>
            <w:tcW w:w="524" w:type="dxa"/>
          </w:tcPr>
          <w:p>
            <w:pPr>
              <w:pStyle w:val="7"/>
              <w:spacing w:before="151"/>
              <w:ind w:left="1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1</w:t>
            </w:r>
          </w:p>
        </w:tc>
        <w:tc>
          <w:tcPr>
            <w:tcW w:w="720" w:type="dxa"/>
          </w:tcPr>
          <w:p>
            <w:pPr>
              <w:pStyle w:val="7"/>
              <w:spacing w:before="30" w:line="266" w:lineRule="auto"/>
              <w:ind w:left="107" w:right="77"/>
              <w:jc w:val="both"/>
              <w:rPr>
                <w:sz w:val="21"/>
              </w:rPr>
            </w:pPr>
            <w:r>
              <w:rPr>
                <w:sz w:val="21"/>
              </w:rPr>
              <w:t>高 温高 湿(静、动</w:t>
            </w:r>
          </w:p>
          <w:p>
            <w:pPr>
              <w:pStyle w:val="7"/>
              <w:spacing w:before="5"/>
              <w:ind w:left="107"/>
              <w:rPr>
                <w:sz w:val="21"/>
              </w:rPr>
            </w:pPr>
            <w:r>
              <w:rPr>
                <w:sz w:val="21"/>
              </w:rPr>
              <w:t>态 )</w:t>
            </w:r>
          </w:p>
          <w:p>
            <w:pPr>
              <w:pStyle w:val="7"/>
              <w:spacing w:before="31" w:line="250" w:lineRule="exact"/>
              <w:ind w:left="107"/>
              <w:rPr>
                <w:sz w:val="21"/>
              </w:rPr>
            </w:pPr>
            <w:r>
              <w:rPr>
                <w:sz w:val="21"/>
              </w:rPr>
              <w:t>试验</w:t>
            </w:r>
          </w:p>
        </w:tc>
        <w:tc>
          <w:tcPr>
            <w:tcW w:w="467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9"/>
              <w:rPr>
                <w:rFonts w:ascii="Times New Roman"/>
                <w:sz w:val="21"/>
              </w:rPr>
            </w:pPr>
          </w:p>
          <w:p>
            <w:pPr>
              <w:pStyle w:val="7"/>
              <w:spacing w:line="266" w:lineRule="auto"/>
              <w:ind w:left="107" w:right="30"/>
              <w:rPr>
                <w:sz w:val="21"/>
              </w:rPr>
            </w:pPr>
            <w:r>
              <w:rPr>
                <w:sz w:val="21"/>
              </w:rPr>
              <w:t>温度 60℃±3℃,湿度 90%±3%,要求选择时间分别为 96 小时,静、动态（产品点亮）在室温下恢</w:t>
            </w:r>
          </w:p>
          <w:p>
            <w:pPr>
              <w:pStyle w:val="7"/>
              <w:spacing w:before="3"/>
              <w:ind w:left="107"/>
              <w:rPr>
                <w:sz w:val="21"/>
              </w:rPr>
            </w:pPr>
            <w:r>
              <w:rPr>
                <w:sz w:val="21"/>
              </w:rPr>
              <w:t>复 2 小时后进行外观,显示功能检查。</w:t>
            </w:r>
          </w:p>
        </w:tc>
        <w:tc>
          <w:tcPr>
            <w:tcW w:w="127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70" w:line="266" w:lineRule="auto"/>
              <w:ind w:left="106" w:right="98"/>
              <w:rPr>
                <w:sz w:val="21"/>
              </w:rPr>
            </w:pPr>
            <w:r>
              <w:rPr>
                <w:sz w:val="21"/>
              </w:rPr>
              <w:t>恒温恒湿试验机</w:t>
            </w:r>
          </w:p>
        </w:tc>
        <w:tc>
          <w:tcPr>
            <w:tcW w:w="1843" w:type="dxa"/>
          </w:tcPr>
          <w:p>
            <w:pPr>
              <w:pStyle w:val="7"/>
              <w:spacing w:before="20" w:line="278" w:lineRule="auto"/>
              <w:ind w:left="107" w:right="43"/>
              <w:rPr>
                <w:sz w:val="21"/>
              </w:rPr>
            </w:pPr>
            <w:r>
              <w:rPr>
                <w:sz w:val="21"/>
              </w:rPr>
              <w:t>检验外观、功能、抗腐蚀性</w:t>
            </w:r>
          </w:p>
        </w:tc>
        <w:tc>
          <w:tcPr>
            <w:tcW w:w="1559" w:type="dxa"/>
            <w:vMerge w:val="restart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66" w:line="266" w:lineRule="auto"/>
              <w:ind w:left="107" w:right="97"/>
              <w:jc w:val="both"/>
              <w:rPr>
                <w:sz w:val="21"/>
              </w:rPr>
            </w:pPr>
            <w:r>
              <w:rPr>
                <w:spacing w:val="14"/>
                <w:sz w:val="21"/>
              </w:rPr>
              <w:t>目视</w:t>
            </w:r>
            <w:r>
              <w:rPr>
                <w:spacing w:val="15"/>
                <w:sz w:val="21"/>
              </w:rPr>
              <w:t>/</w:t>
            </w:r>
            <w:r>
              <w:rPr>
                <w:spacing w:val="13"/>
                <w:sz w:val="21"/>
              </w:rPr>
              <w:t>测试架</w:t>
            </w:r>
            <w:r>
              <w:rPr>
                <w:spacing w:val="-13"/>
                <w:sz w:val="21"/>
              </w:rPr>
              <w:t xml:space="preserve">/ </w:t>
            </w:r>
            <w:r>
              <w:rPr>
                <w:spacing w:val="38"/>
                <w:sz w:val="21"/>
              </w:rPr>
              <w:t>客户样机</w:t>
            </w:r>
            <w:r>
              <w:rPr>
                <w:sz w:val="21"/>
              </w:rPr>
              <w:t>/</w:t>
            </w:r>
            <w:r>
              <w:rPr>
                <w:spacing w:val="-44"/>
                <w:sz w:val="21"/>
              </w:rPr>
              <w:t xml:space="preserve"> 显</w:t>
            </w:r>
            <w:r>
              <w:rPr>
                <w:sz w:val="21"/>
              </w:rPr>
              <w:t>微镜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524" w:type="dxa"/>
          </w:tcPr>
          <w:p>
            <w:pPr>
              <w:pStyle w:val="7"/>
              <w:spacing w:before="151"/>
              <w:ind w:left="1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2</w:t>
            </w:r>
          </w:p>
        </w:tc>
        <w:tc>
          <w:tcPr>
            <w:tcW w:w="720" w:type="dxa"/>
          </w:tcPr>
          <w:p>
            <w:pPr>
              <w:pStyle w:val="7"/>
              <w:spacing w:before="29" w:line="266" w:lineRule="auto"/>
              <w:ind w:left="107" w:right="98"/>
              <w:jc w:val="both"/>
              <w:rPr>
                <w:sz w:val="21"/>
              </w:rPr>
            </w:pPr>
            <w:r>
              <w:rPr>
                <w:spacing w:val="-14"/>
                <w:sz w:val="21"/>
              </w:rPr>
              <w:t>高 、低 温冲 击</w:t>
            </w:r>
          </w:p>
          <w:p>
            <w:pPr>
              <w:pStyle w:val="7"/>
              <w:spacing w:before="4" w:line="250" w:lineRule="exact"/>
              <w:ind w:left="107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试验</w:t>
            </w:r>
          </w:p>
        </w:tc>
        <w:tc>
          <w:tcPr>
            <w:tcW w:w="4676" w:type="dxa"/>
          </w:tcPr>
          <w:p>
            <w:pPr>
              <w:pStyle w:val="7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7"/>
              <w:ind w:left="107"/>
              <w:rPr>
                <w:sz w:val="21"/>
              </w:rPr>
            </w:pPr>
            <w:r>
              <w:rPr>
                <w:sz w:val="21"/>
              </w:rPr>
              <w:t>静态</w:t>
            </w:r>
            <w:r>
              <w:rPr>
                <w:spacing w:val="-10"/>
                <w:sz w:val="21"/>
              </w:rPr>
              <w:t>-30℃（30</w:t>
            </w:r>
            <w:r>
              <w:rPr>
                <w:spacing w:val="-18"/>
                <w:sz w:val="21"/>
              </w:rPr>
              <w:t xml:space="preserve"> 分钟</w:t>
            </w:r>
            <w:r>
              <w:rPr>
                <w:spacing w:val="-33"/>
                <w:sz w:val="21"/>
              </w:rPr>
              <w:t>）</w:t>
            </w:r>
            <w:r>
              <w:rPr>
                <w:spacing w:val="-18"/>
                <w:sz w:val="21"/>
              </w:rPr>
              <w:t xml:space="preserve">∽ </w:t>
            </w:r>
            <w:r>
              <w:rPr>
                <w:spacing w:val="-11"/>
                <w:sz w:val="21"/>
              </w:rPr>
              <w:t>80℃（30</w:t>
            </w:r>
            <w:r>
              <w:rPr>
                <w:spacing w:val="-19"/>
                <w:sz w:val="21"/>
              </w:rPr>
              <w:t xml:space="preserve"> 分钟</w:t>
            </w:r>
            <w:r>
              <w:rPr>
                <w:spacing w:val="-33"/>
                <w:sz w:val="21"/>
              </w:rPr>
              <w:t>）</w:t>
            </w:r>
            <w:r>
              <w:rPr>
                <w:spacing w:val="-17"/>
                <w:sz w:val="21"/>
              </w:rPr>
              <w:t xml:space="preserve">∽ </w:t>
            </w:r>
            <w:r>
              <w:rPr>
                <w:sz w:val="21"/>
              </w:rPr>
              <w:t>-30℃</w:t>
            </w:r>
          </w:p>
          <w:p>
            <w:pPr>
              <w:pStyle w:val="7"/>
              <w:spacing w:before="31" w:line="266" w:lineRule="auto"/>
              <w:ind w:left="107" w:right="97"/>
              <w:rPr>
                <w:sz w:val="21"/>
              </w:rPr>
            </w:pPr>
            <w:r>
              <w:rPr>
                <w:sz w:val="21"/>
              </w:rPr>
              <w:t>（30</w:t>
            </w:r>
            <w:r>
              <w:rPr>
                <w:spacing w:val="-20"/>
                <w:sz w:val="21"/>
              </w:rPr>
              <w:t xml:space="preserve"> 分钟</w:t>
            </w:r>
            <w:r>
              <w:rPr>
                <w:sz w:val="21"/>
              </w:rPr>
              <w:t>）</w:t>
            </w:r>
            <w:r>
              <w:rPr>
                <w:spacing w:val="-29"/>
                <w:sz w:val="21"/>
              </w:rPr>
              <w:t xml:space="preserve">, </w:t>
            </w:r>
            <w:r>
              <w:rPr>
                <w:sz w:val="21"/>
              </w:rPr>
              <w:t>24</w:t>
            </w:r>
            <w:r>
              <w:rPr>
                <w:spacing w:val="-12"/>
                <w:sz w:val="21"/>
              </w:rPr>
              <w:t xml:space="preserve"> 个循环，在室温下恢复 </w:t>
            </w:r>
            <w:r>
              <w:rPr>
                <w:sz w:val="21"/>
              </w:rPr>
              <w:t>2</w:t>
            </w:r>
            <w:r>
              <w:rPr>
                <w:spacing w:val="-15"/>
                <w:sz w:val="21"/>
              </w:rPr>
              <w:t xml:space="preserve"> 小时后进行外观,显示功能检查。</w:t>
            </w:r>
          </w:p>
        </w:tc>
        <w:tc>
          <w:tcPr>
            <w:tcW w:w="1276" w:type="dxa"/>
          </w:tcPr>
          <w:p>
            <w:pPr>
              <w:pStyle w:val="7"/>
              <w:spacing w:before="7"/>
              <w:rPr>
                <w:rFonts w:ascii="Times New Roman"/>
                <w:sz w:val="28"/>
              </w:rPr>
            </w:pPr>
          </w:p>
          <w:p>
            <w:pPr>
              <w:pStyle w:val="7"/>
              <w:spacing w:line="266" w:lineRule="auto"/>
              <w:ind w:left="106" w:right="98"/>
              <w:rPr>
                <w:sz w:val="21"/>
              </w:rPr>
            </w:pPr>
            <w:r>
              <w:rPr>
                <w:sz w:val="21"/>
              </w:rPr>
              <w:t>冷热冲击试验机</w:t>
            </w:r>
          </w:p>
        </w:tc>
        <w:tc>
          <w:tcPr>
            <w:tcW w:w="1843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9"/>
              <w:rPr>
                <w:rFonts w:ascii="Times New Roman"/>
                <w:sz w:val="21"/>
              </w:rPr>
            </w:pPr>
          </w:p>
          <w:p>
            <w:pPr>
              <w:pStyle w:val="7"/>
              <w:ind w:left="107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5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524" w:type="dxa"/>
          </w:tcPr>
          <w:p>
            <w:pPr>
              <w:pStyle w:val="7"/>
              <w:spacing w:before="150"/>
              <w:ind w:left="1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3</w:t>
            </w:r>
          </w:p>
        </w:tc>
        <w:tc>
          <w:tcPr>
            <w:tcW w:w="720" w:type="dxa"/>
          </w:tcPr>
          <w:p>
            <w:pPr>
              <w:pStyle w:val="7"/>
              <w:spacing w:before="17" w:line="300" w:lineRule="atLeast"/>
              <w:ind w:left="107" w:right="98"/>
              <w:jc w:val="both"/>
              <w:rPr>
                <w:sz w:val="21"/>
              </w:rPr>
            </w:pPr>
            <w:r>
              <w:rPr>
                <w:spacing w:val="-14"/>
                <w:sz w:val="21"/>
              </w:rPr>
              <w:t>高 温存 贮</w:t>
            </w:r>
            <w:r>
              <w:rPr>
                <w:sz w:val="21"/>
              </w:rPr>
              <w:t>试验</w:t>
            </w:r>
          </w:p>
        </w:tc>
        <w:tc>
          <w:tcPr>
            <w:tcW w:w="4676" w:type="dxa"/>
          </w:tcPr>
          <w:p>
            <w:pPr>
              <w:pStyle w:val="7"/>
              <w:spacing w:before="22"/>
              <w:ind w:left="107"/>
              <w:rPr>
                <w:sz w:val="21"/>
              </w:rPr>
            </w:pPr>
            <w:r>
              <w:rPr>
                <w:sz w:val="21"/>
              </w:rPr>
              <w:t>常温70℃+-3℃、宽温80℃+/-3℃、96小时后在室</w:t>
            </w:r>
          </w:p>
          <w:p>
            <w:pPr>
              <w:pStyle w:val="7"/>
              <w:spacing w:before="2" w:line="310" w:lineRule="atLeast"/>
              <w:ind w:left="107" w:right="97"/>
              <w:rPr>
                <w:sz w:val="21"/>
              </w:rPr>
            </w:pPr>
            <w:r>
              <w:rPr>
                <w:sz w:val="21"/>
              </w:rPr>
              <w:t>温状态下恢复1 小时在2 小时内完成外观、显示功能检查。</w:t>
            </w:r>
          </w:p>
        </w:tc>
        <w:tc>
          <w:tcPr>
            <w:tcW w:w="127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18"/>
              <w:ind w:left="106"/>
              <w:rPr>
                <w:sz w:val="21"/>
              </w:rPr>
            </w:pPr>
            <w:r>
              <w:rPr>
                <w:sz w:val="21"/>
              </w:rPr>
              <w:t>烤箱</w:t>
            </w:r>
          </w:p>
        </w:tc>
        <w:tc>
          <w:tcPr>
            <w:tcW w:w="1843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18"/>
              <w:ind w:left="107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59" w:type="dxa"/>
            <w:vMerge w:val="restart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36" w:line="266" w:lineRule="auto"/>
              <w:ind w:left="107" w:right="98"/>
              <w:rPr>
                <w:sz w:val="21"/>
              </w:rPr>
            </w:pPr>
            <w:r>
              <w:rPr>
                <w:sz w:val="21"/>
              </w:rPr>
              <w:t>目视/测试架/ 客户样机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524" w:type="dxa"/>
          </w:tcPr>
          <w:p>
            <w:pPr>
              <w:pStyle w:val="7"/>
              <w:spacing w:before="150"/>
              <w:ind w:left="1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4</w:t>
            </w:r>
          </w:p>
        </w:tc>
        <w:tc>
          <w:tcPr>
            <w:tcW w:w="720" w:type="dxa"/>
          </w:tcPr>
          <w:p>
            <w:pPr>
              <w:pStyle w:val="7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7"/>
              <w:spacing w:line="266" w:lineRule="auto"/>
              <w:ind w:left="107" w:right="98"/>
              <w:jc w:val="both"/>
              <w:rPr>
                <w:sz w:val="21"/>
              </w:rPr>
            </w:pPr>
            <w:r>
              <w:rPr>
                <w:spacing w:val="-14"/>
                <w:sz w:val="21"/>
              </w:rPr>
              <w:t>低 温存 贮</w:t>
            </w:r>
            <w:r>
              <w:rPr>
                <w:sz w:val="21"/>
              </w:rPr>
              <w:t>试验</w:t>
            </w:r>
          </w:p>
        </w:tc>
        <w:tc>
          <w:tcPr>
            <w:tcW w:w="4676" w:type="dxa"/>
          </w:tcPr>
          <w:p>
            <w:pPr>
              <w:pStyle w:val="7"/>
              <w:spacing w:before="21" w:line="278" w:lineRule="auto"/>
              <w:ind w:left="107" w:right="96"/>
              <w:jc w:val="both"/>
              <w:rPr>
                <w:sz w:val="21"/>
              </w:rPr>
            </w:pPr>
            <w:r>
              <w:rPr>
                <w:sz w:val="21"/>
              </w:rPr>
              <w:t>常温-20℃+/-3℃、宽温-30℃+/-3℃、条件的试验箱内保存96小时后在室温状态下恢复1 小时, 在2 小时完成外观、显示功能检查，特别注意检</w:t>
            </w:r>
          </w:p>
          <w:p>
            <w:pPr>
              <w:pStyle w:val="7"/>
              <w:spacing w:line="269" w:lineRule="exact"/>
              <w:ind w:left="107"/>
              <w:rPr>
                <w:sz w:val="21"/>
              </w:rPr>
            </w:pPr>
            <w:r>
              <w:rPr>
                <w:sz w:val="21"/>
              </w:rPr>
              <w:t>查是否有漏液、断线、腐蚀、偏光片不良现象。</w:t>
            </w:r>
          </w:p>
        </w:tc>
        <w:tc>
          <w:tcPr>
            <w:tcW w:w="127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7"/>
              <w:ind w:left="106"/>
              <w:rPr>
                <w:sz w:val="21"/>
              </w:rPr>
            </w:pPr>
            <w:r>
              <w:rPr>
                <w:sz w:val="21"/>
              </w:rPr>
              <w:t>低温冰箱</w:t>
            </w:r>
          </w:p>
        </w:tc>
        <w:tc>
          <w:tcPr>
            <w:tcW w:w="1843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7"/>
              <w:ind w:left="107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5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</w:trPr>
        <w:tc>
          <w:tcPr>
            <w:tcW w:w="524" w:type="dxa"/>
          </w:tcPr>
          <w:p>
            <w:pPr>
              <w:pStyle w:val="7"/>
              <w:spacing w:before="149"/>
              <w:ind w:left="10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5</w:t>
            </w:r>
          </w:p>
        </w:tc>
        <w:tc>
          <w:tcPr>
            <w:tcW w:w="720" w:type="dxa"/>
          </w:tcPr>
          <w:p>
            <w:pPr>
              <w:pStyle w:val="7"/>
              <w:spacing w:before="30" w:line="266" w:lineRule="auto"/>
              <w:ind w:left="150" w:right="139"/>
              <w:jc w:val="both"/>
              <w:rPr>
                <w:sz w:val="21"/>
              </w:rPr>
            </w:pPr>
            <w:r>
              <w:rPr>
                <w:color w:val="FF0000"/>
                <w:spacing w:val="-8"/>
                <w:sz w:val="21"/>
              </w:rPr>
              <w:t>低温存贮</w:t>
            </w:r>
            <w:r>
              <w:rPr>
                <w:color w:val="FF0000"/>
                <w:spacing w:val="-9"/>
                <w:w w:val="95"/>
                <w:sz w:val="21"/>
              </w:rPr>
              <w:t>试验</w:t>
            </w:r>
          </w:p>
          <w:p>
            <w:pPr>
              <w:pStyle w:val="7"/>
              <w:spacing w:before="5"/>
              <w:ind w:left="150"/>
              <w:rPr>
                <w:sz w:val="21"/>
              </w:rPr>
            </w:pPr>
            <w:r>
              <w:rPr>
                <w:color w:val="FF0000"/>
                <w:spacing w:val="-1"/>
                <w:w w:val="95"/>
                <w:sz w:val="21"/>
              </w:rPr>
              <w:t>（</w:t>
            </w:r>
            <w:r>
              <w:rPr>
                <w:color w:val="FF0000"/>
                <w:w w:val="95"/>
                <w:sz w:val="21"/>
              </w:rPr>
              <w:t>动</w:t>
            </w:r>
          </w:p>
          <w:p>
            <w:pPr>
              <w:pStyle w:val="7"/>
              <w:spacing w:before="30" w:line="249" w:lineRule="exact"/>
              <w:ind w:left="150"/>
              <w:rPr>
                <w:sz w:val="21"/>
              </w:rPr>
            </w:pPr>
            <w:r>
              <w:rPr>
                <w:color w:val="FF0000"/>
                <w:spacing w:val="-1"/>
                <w:w w:val="95"/>
                <w:sz w:val="21"/>
              </w:rPr>
              <w:t>态</w:t>
            </w:r>
            <w:r>
              <w:rPr>
                <w:color w:val="FF0000"/>
                <w:w w:val="95"/>
                <w:sz w:val="21"/>
              </w:rPr>
              <w:t>）</w:t>
            </w:r>
          </w:p>
        </w:tc>
        <w:tc>
          <w:tcPr>
            <w:tcW w:w="4676" w:type="dxa"/>
          </w:tcPr>
          <w:p>
            <w:pPr>
              <w:pStyle w:val="7"/>
              <w:spacing w:before="146" w:line="278" w:lineRule="auto"/>
              <w:ind w:left="107" w:right="97" w:firstLine="26"/>
              <w:jc w:val="both"/>
              <w:rPr>
                <w:sz w:val="21"/>
              </w:rPr>
            </w:pPr>
            <w:r>
              <w:rPr>
                <w:color w:val="FF0000"/>
                <w:sz w:val="21"/>
              </w:rPr>
              <w:t>常温-20℃+/-3℃、宽温-30℃+/-3℃条件的试验</w:t>
            </w:r>
            <w:r>
              <w:rPr>
                <w:color w:val="FF0000"/>
                <w:spacing w:val="-4"/>
                <w:w w:val="95"/>
                <w:sz w:val="21"/>
              </w:rPr>
              <w:t>箱内点亮刷屏，过程中每</w:t>
            </w:r>
            <w:r>
              <w:rPr>
                <w:color w:val="FF0000"/>
                <w:w w:val="95"/>
                <w:sz w:val="21"/>
              </w:rPr>
              <w:t>1</w:t>
            </w:r>
            <w:r>
              <w:rPr>
                <w:color w:val="FF0000"/>
                <w:spacing w:val="-4"/>
                <w:w w:val="95"/>
                <w:sz w:val="21"/>
              </w:rPr>
              <w:t xml:space="preserve">小时观察一次，检查显 </w:t>
            </w:r>
            <w:r>
              <w:rPr>
                <w:color w:val="FF0000"/>
                <w:spacing w:val="-4"/>
                <w:sz w:val="21"/>
              </w:rPr>
              <w:t>示功能，如：异常，卡机，花屏等。特别注意检查是否有漏液、断线、腐蚀、偏光片不良现象。</w:t>
            </w:r>
          </w:p>
        </w:tc>
        <w:tc>
          <w:tcPr>
            <w:tcW w:w="127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71"/>
              <w:ind w:left="216"/>
              <w:rPr>
                <w:sz w:val="21"/>
              </w:rPr>
            </w:pPr>
            <w:r>
              <w:rPr>
                <w:sz w:val="21"/>
              </w:rPr>
              <w:t>低温冰箱</w:t>
            </w:r>
          </w:p>
        </w:tc>
        <w:tc>
          <w:tcPr>
            <w:tcW w:w="1843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71"/>
              <w:ind w:left="186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5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8"/>
              <w:rPr>
                <w:rFonts w:ascii="Times New Roman"/>
                <w:sz w:val="21"/>
              </w:rPr>
            </w:pPr>
          </w:p>
          <w:p>
            <w:pPr>
              <w:pStyle w:val="7"/>
              <w:spacing w:line="266" w:lineRule="auto"/>
              <w:ind w:left="107" w:right="98"/>
              <w:rPr>
                <w:sz w:val="21"/>
              </w:rPr>
            </w:pPr>
            <w:r>
              <w:rPr>
                <w:sz w:val="21"/>
              </w:rPr>
              <w:t>目视/测试架/ 客户样机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6" w:hRule="atLeast"/>
        </w:trPr>
        <w:tc>
          <w:tcPr>
            <w:tcW w:w="524" w:type="dxa"/>
          </w:tcPr>
          <w:p>
            <w:pPr>
              <w:pStyle w:val="7"/>
              <w:rPr>
                <w:rFonts w:ascii="Times New Roman"/>
                <w:sz w:val="30"/>
              </w:rPr>
            </w:pPr>
          </w:p>
          <w:p>
            <w:pPr>
              <w:pStyle w:val="7"/>
              <w:rPr>
                <w:rFonts w:ascii="Times New Roman"/>
                <w:sz w:val="30"/>
              </w:rPr>
            </w:pPr>
          </w:p>
          <w:p>
            <w:pPr>
              <w:pStyle w:val="7"/>
              <w:rPr>
                <w:rFonts w:ascii="Times New Roman"/>
                <w:sz w:val="30"/>
              </w:rPr>
            </w:pPr>
          </w:p>
          <w:p>
            <w:pPr>
              <w:pStyle w:val="7"/>
              <w:rPr>
                <w:rFonts w:ascii="Times New Roman"/>
                <w:sz w:val="30"/>
              </w:rPr>
            </w:pPr>
          </w:p>
          <w:p>
            <w:pPr>
              <w:pStyle w:val="7"/>
              <w:rPr>
                <w:rFonts w:ascii="Times New Roman"/>
                <w:sz w:val="30"/>
              </w:rPr>
            </w:pPr>
          </w:p>
          <w:p>
            <w:pPr>
              <w:pStyle w:val="7"/>
              <w:spacing w:before="11"/>
              <w:rPr>
                <w:rFonts w:ascii="Times New Roman"/>
                <w:sz w:val="25"/>
              </w:rPr>
            </w:pPr>
          </w:p>
          <w:p>
            <w:pPr>
              <w:pStyle w:val="7"/>
              <w:ind w:left="1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6</w:t>
            </w:r>
          </w:p>
        </w:tc>
        <w:tc>
          <w:tcPr>
            <w:tcW w:w="720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6"/>
              </w:rPr>
            </w:pPr>
          </w:p>
          <w:p>
            <w:pPr>
              <w:pStyle w:val="7"/>
              <w:spacing w:line="266" w:lineRule="auto"/>
              <w:ind w:left="107" w:right="98"/>
              <w:jc w:val="both"/>
              <w:rPr>
                <w:sz w:val="21"/>
              </w:rPr>
            </w:pPr>
            <w:r>
              <w:rPr>
                <w:spacing w:val="-14"/>
                <w:sz w:val="21"/>
              </w:rPr>
              <w:t>包 装模 组跌 落</w:t>
            </w:r>
            <w:r>
              <w:rPr>
                <w:sz w:val="21"/>
              </w:rPr>
              <w:t>试验</w:t>
            </w:r>
          </w:p>
        </w:tc>
        <w:tc>
          <w:tcPr>
            <w:tcW w:w="4676" w:type="dxa"/>
          </w:tcPr>
          <w:p>
            <w:pPr>
              <w:pStyle w:val="7"/>
              <w:spacing w:before="30" w:line="266" w:lineRule="auto"/>
              <w:ind w:left="527" w:right="1809" w:hanging="420"/>
              <w:rPr>
                <w:sz w:val="21"/>
              </w:rPr>
            </w:pPr>
            <w:r>
              <w:rPr>
                <w:sz w:val="21"/>
              </w:rPr>
              <w:t>1、跌落重量及自由落体高度: (图二)</w:t>
            </w: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7"/>
              <w:ind w:left="107"/>
              <w:rPr>
                <w:sz w:val="21"/>
              </w:rPr>
            </w:pPr>
            <w:r>
              <w:rPr>
                <w:sz w:val="21"/>
              </w:rPr>
              <w:t>2、自由落体角度如下：</w:t>
            </w:r>
          </w:p>
          <w:p>
            <w:pPr>
              <w:pStyle w:val="7"/>
              <w:numPr>
                <w:ilvl w:val="0"/>
                <w:numId w:val="4"/>
              </w:numPr>
              <w:tabs>
                <w:tab w:val="left" w:pos="3870"/>
                <w:tab w:val="left" w:pos="3871"/>
              </w:tabs>
              <w:spacing w:before="115" w:after="0" w:line="266" w:lineRule="auto"/>
              <w:ind w:left="3870" w:right="96" w:hanging="420"/>
              <w:jc w:val="left"/>
              <w:rPr>
                <w:sz w:val="21"/>
              </w:rPr>
            </w:pPr>
            <w:r>
              <w:rPr>
                <w:spacing w:val="-9"/>
                <w:sz w:val="21"/>
              </w:rPr>
              <w:t>一角：</w:t>
            </w:r>
            <w:r>
              <w:rPr>
                <w:spacing w:val="-27"/>
                <w:sz w:val="21"/>
              </w:rPr>
              <w:t xml:space="preserve">A </w:t>
            </w:r>
            <w:r>
              <w:rPr>
                <w:sz w:val="21"/>
              </w:rPr>
              <w:t>角</w:t>
            </w:r>
          </w:p>
          <w:p>
            <w:pPr>
              <w:pStyle w:val="7"/>
              <w:numPr>
                <w:ilvl w:val="0"/>
                <w:numId w:val="4"/>
              </w:numPr>
              <w:tabs>
                <w:tab w:val="left" w:pos="3870"/>
                <w:tab w:val="left" w:pos="3871"/>
              </w:tabs>
              <w:spacing w:before="2" w:after="0" w:line="240" w:lineRule="auto"/>
              <w:ind w:left="3870" w:right="0" w:hanging="421"/>
              <w:jc w:val="left"/>
              <w:rPr>
                <w:sz w:val="21"/>
              </w:rPr>
            </w:pPr>
            <w:r>
              <w:rPr>
                <w:spacing w:val="21"/>
                <w:sz w:val="21"/>
              </w:rPr>
              <w:t>三菱：</w:t>
            </w:r>
          </w:p>
          <w:p>
            <w:pPr>
              <w:pStyle w:val="7"/>
              <w:spacing w:before="31" w:line="266" w:lineRule="auto"/>
              <w:ind w:left="3870" w:right="96" w:firstLine="67"/>
              <w:rPr>
                <w:sz w:val="21"/>
              </w:rPr>
            </w:pPr>
            <w:r>
              <w:rPr>
                <w:sz w:val="21"/>
              </w:rPr>
              <w:t>A-B,A- D,A-C</w:t>
            </w:r>
          </w:p>
          <w:p>
            <w:pPr>
              <w:pStyle w:val="7"/>
              <w:tabs>
                <w:tab w:val="left" w:pos="3870"/>
              </w:tabs>
              <w:spacing w:line="278" w:lineRule="auto"/>
              <w:ind w:left="3870" w:right="-15" w:hanging="420"/>
              <w:rPr>
                <w:sz w:val="21"/>
              </w:rPr>
            </w:pPr>
            <w:r>
              <w:rPr>
                <w:sz w:val="21"/>
              </w:rPr>
              <w:t>3)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 xml:space="preserve">六面： </w:t>
            </w:r>
            <w:r>
              <w:rPr>
                <w:w w:val="99"/>
                <w:sz w:val="21"/>
              </w:rPr>
              <w:t>面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2"/>
                <w:w w:val="99"/>
                <w:sz w:val="21"/>
              </w:rPr>
              <w:t>1</w:t>
            </w:r>
            <w:r>
              <w:rPr>
                <w:spacing w:val="-45"/>
                <w:w w:val="99"/>
                <w:sz w:val="21"/>
              </w:rPr>
              <w:t xml:space="preserve">，面 </w:t>
            </w:r>
            <w:r>
              <w:rPr>
                <w:spacing w:val="1"/>
                <w:w w:val="99"/>
                <w:sz w:val="21"/>
              </w:rPr>
              <w:t>2</w:t>
            </w:r>
            <w:r>
              <w:rPr>
                <w:spacing w:val="-46"/>
                <w:w w:val="99"/>
                <w:sz w:val="21"/>
              </w:rPr>
              <w:t>，面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4"/>
                <w:w w:val="99"/>
                <w:sz w:val="21"/>
              </w:rPr>
              <w:t>3</w:t>
            </w:r>
            <w:r>
              <w:rPr>
                <w:spacing w:val="-5"/>
                <w:w w:val="99"/>
                <w:sz w:val="21"/>
              </w:rPr>
              <w:t>，</w:t>
            </w:r>
            <w:r>
              <w:rPr>
                <w:w w:val="99"/>
                <w:sz w:val="21"/>
              </w:rPr>
              <w:t>面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2"/>
                <w:w w:val="99"/>
                <w:sz w:val="21"/>
              </w:rPr>
              <w:t>4</w:t>
            </w:r>
            <w:r>
              <w:rPr>
                <w:spacing w:val="-45"/>
                <w:w w:val="99"/>
                <w:sz w:val="21"/>
              </w:rPr>
              <w:t>，面</w:t>
            </w:r>
          </w:p>
          <w:p>
            <w:pPr>
              <w:pStyle w:val="7"/>
              <w:spacing w:line="269" w:lineRule="exact"/>
              <w:ind w:left="887"/>
              <w:rPr>
                <w:sz w:val="21"/>
              </w:rPr>
            </w:pPr>
            <w:r>
              <w:rPr>
                <w:sz w:val="21"/>
              </w:rPr>
              <w:t>5，面 6；</w:t>
            </w:r>
          </w:p>
        </w:tc>
        <w:tc>
          <w:tcPr>
            <w:tcW w:w="1276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39" w:line="266" w:lineRule="auto"/>
              <w:ind w:left="106" w:right="98"/>
              <w:rPr>
                <w:sz w:val="21"/>
              </w:rPr>
            </w:pPr>
            <w:r>
              <w:rPr>
                <w:sz w:val="21"/>
              </w:rPr>
              <w:t>包装模组跌落架</w:t>
            </w:r>
          </w:p>
        </w:tc>
        <w:tc>
          <w:tcPr>
            <w:tcW w:w="1843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19"/>
              </w:rPr>
            </w:pPr>
          </w:p>
          <w:p>
            <w:pPr>
              <w:pStyle w:val="7"/>
              <w:spacing w:line="266" w:lineRule="auto"/>
              <w:ind w:left="107" w:right="98"/>
              <w:jc w:val="both"/>
              <w:rPr>
                <w:sz w:val="21"/>
              </w:rPr>
            </w:pPr>
            <w:r>
              <w:rPr>
                <w:spacing w:val="20"/>
                <w:sz w:val="21"/>
              </w:rPr>
              <w:t>测试电性能无异</w:t>
            </w:r>
            <w:r>
              <w:rPr>
                <w:spacing w:val="-10"/>
                <w:sz w:val="21"/>
              </w:rPr>
              <w:t>常、外观检验无破</w:t>
            </w:r>
            <w:r>
              <w:rPr>
                <w:sz w:val="21"/>
              </w:rPr>
              <w:t>损，无脱离现象</w:t>
            </w:r>
          </w:p>
        </w:tc>
        <w:tc>
          <w:tcPr>
            <w:tcW w:w="155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39" w:line="266" w:lineRule="auto"/>
              <w:ind w:left="107" w:right="98"/>
              <w:rPr>
                <w:sz w:val="21"/>
              </w:rPr>
            </w:pPr>
            <w:r>
              <w:rPr>
                <w:sz w:val="21"/>
              </w:rPr>
              <w:t>目视/测试架/ 客户样机</w:t>
            </w:r>
          </w:p>
        </w:tc>
      </w:tr>
    </w:tbl>
    <w:p>
      <w:pPr>
        <w:spacing w:after="0" w:line="266" w:lineRule="auto"/>
        <w:rPr>
          <w:sz w:val="21"/>
        </w:rPr>
        <w:sectPr>
          <w:pgSz w:w="11910" w:h="16840"/>
          <w:pgMar w:top="1680" w:right="20" w:bottom="1380" w:left="0" w:header="872" w:footer="1181" w:gutter="0"/>
        </w:sectPr>
      </w:pPr>
    </w:p>
    <w:p>
      <w:pPr>
        <w:pStyle w:val="2"/>
        <w:spacing w:before="2" w:line="240" w:lineRule="auto"/>
        <w:rPr>
          <w:rFonts w:ascii="Times New Roman"/>
          <w:sz w:val="24"/>
        </w:rPr>
      </w:pPr>
      <w:r>
        <w:pict>
          <v:shape id="_x0000_s1213" o:spid="_x0000_s1213" o:spt="136" type="#_x0000_t136" style="position:absolute;left:0pt;margin-left:79.15pt;margin-top:37.3pt;height:40pt;width:100pt;mso-position-horizontal-relative:page;mso-position-vertical-relative:page;rotation:2949120f;z-index:-2542714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14" o:spid="_x0000_s1214" o:spt="136" type="#_x0000_t136" style="position:absolute;left:0pt;margin-left:164pt;margin-top:122.15pt;height:40pt;width:100pt;mso-position-horizontal-relative:page;mso-position-vertical-relative:page;rotation:2949120f;z-index:-25427046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15" o:spid="_x0000_s1215" o:spt="136" type="#_x0000_t136" style="position:absolute;left:0pt;margin-left:260.35pt;margin-top:218.5pt;height:40pt;width:100pt;mso-position-horizontal-relative:page;mso-position-vertical-relative:page;rotation:2949120f;z-index:-2542694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16" o:spid="_x0000_s1216" o:spt="136" type="#_x0000_t136" style="position:absolute;left:0pt;margin-left:345.2pt;margin-top:303.35pt;height:40pt;width:100pt;mso-position-horizontal-relative:page;mso-position-vertical-relative:page;rotation:2949120f;z-index:2518712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17" o:spid="_x0000_s1217" o:spt="136" type="#_x0000_t136" style="position:absolute;left:0pt;margin-left:430.05pt;margin-top:388.2pt;height:40pt;width:100pt;mso-position-horizontal-relative:page;mso-position-vertical-relative:page;rotation:2949120f;z-index:2518722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18" o:spid="_x0000_s1218" o:spt="136" type="#_x0000_t136" style="position:absolute;left:0pt;margin-left:529.3pt;margin-top:477.5pt;height:40pt;width:80pt;mso-position-horizontal-relative:page;mso-position-vertical-relative:page;rotation:2949120f;z-index:2518732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219" o:spid="_x0000_s1219" o:spt="136" type="#_x0000_t136" style="position:absolute;left:0pt;margin-left:-17.3pt;margin-top:327.7pt;height:40pt;width:80pt;mso-position-horizontal-relative:page;mso-position-vertical-relative:page;rotation:2949120f;z-index:2518743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220" o:spid="_x0000_s1220" o:spt="136" type="#_x0000_t136" style="position:absolute;left:0pt;margin-left:61.9pt;margin-top:416.95pt;height:40pt;width:100pt;mso-position-horizontal-relative:page;mso-position-vertical-relative:page;rotation:2949120f;z-index:2518753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21" o:spid="_x0000_s1221" o:spt="136" type="#_x0000_t136" style="position:absolute;left:0pt;margin-left:146.75pt;margin-top:501.8pt;height:40pt;width:100pt;mso-position-horizontal-relative:page;mso-position-vertical-relative:page;rotation:2949120f;z-index:2518763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22" o:spid="_x0000_s1222" o:spt="136" type="#_x0000_t136" style="position:absolute;left:0pt;margin-left:231.6pt;margin-top:586.65pt;height:40pt;width:100pt;mso-position-horizontal-relative:page;mso-position-vertical-relative:page;rotation:2949120f;z-index:2518773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23" o:spid="_x0000_s1223" o:spt="136" type="#_x0000_t136" style="position:absolute;left:0pt;margin-left:327.95pt;margin-top:683pt;height:40pt;width:100pt;mso-position-horizontal-relative:page;mso-position-vertical-relative:page;rotation:2949120f;z-index:2518784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24" o:spid="_x0000_s1224" o:spt="136" type="#_x0000_t136" style="position:absolute;left:0pt;margin-left:412.8pt;margin-top:767.85pt;height:40pt;width:100pt;mso-position-horizontal-relative:page;mso-position-vertical-relative:page;rotation:2949120f;z-index:25187942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tbl>
      <w:tblPr>
        <w:tblStyle w:val="3"/>
        <w:tblW w:w="0" w:type="auto"/>
        <w:tblInd w:w="799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"/>
        <w:gridCol w:w="720"/>
        <w:gridCol w:w="4676"/>
        <w:gridCol w:w="1276"/>
        <w:gridCol w:w="1843"/>
        <w:gridCol w:w="155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7" w:hRule="atLeast"/>
        </w:trPr>
        <w:tc>
          <w:tcPr>
            <w:tcW w:w="52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30"/>
              </w:rPr>
            </w:pPr>
          </w:p>
          <w:p>
            <w:pPr>
              <w:pStyle w:val="7"/>
              <w:spacing w:before="2"/>
              <w:rPr>
                <w:rFonts w:ascii="Times New Roman"/>
                <w:sz w:val="37"/>
              </w:rPr>
            </w:pPr>
          </w:p>
          <w:p>
            <w:pPr>
              <w:pStyle w:val="7"/>
              <w:ind w:left="1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7</w:t>
            </w:r>
          </w:p>
        </w:tc>
        <w:tc>
          <w:tcPr>
            <w:tcW w:w="7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7"/>
              <w:spacing w:line="266" w:lineRule="auto"/>
              <w:ind w:left="107" w:right="48"/>
              <w:rPr>
                <w:sz w:val="21"/>
              </w:rPr>
            </w:pPr>
            <w:r>
              <w:rPr>
                <w:sz w:val="21"/>
              </w:rPr>
              <w:t>盐 雾试验</w:t>
            </w:r>
          </w:p>
        </w:tc>
        <w:tc>
          <w:tcPr>
            <w:tcW w:w="467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7" w:line="266" w:lineRule="auto"/>
              <w:ind w:left="318" w:right="96"/>
              <w:jc w:val="both"/>
              <w:rPr>
                <w:sz w:val="21"/>
              </w:rPr>
            </w:pPr>
            <w:r>
              <w:rPr>
                <w:sz w:val="21"/>
              </w:rPr>
              <w:t>标准条件:中性盐雾试验（NSS</w:t>
            </w:r>
            <w:r>
              <w:rPr>
                <w:spacing w:val="-20"/>
                <w:sz w:val="21"/>
              </w:rPr>
              <w:t xml:space="preserve"> 试验</w:t>
            </w:r>
            <w:r>
              <w:rPr>
                <w:sz w:val="21"/>
              </w:rPr>
              <w:t>）</w:t>
            </w:r>
            <w:r>
              <w:rPr>
                <w:spacing w:val="-5"/>
                <w:sz w:val="21"/>
              </w:rPr>
              <w:t xml:space="preserve">: </w:t>
            </w:r>
            <w:r>
              <w:rPr>
                <w:sz w:val="21"/>
              </w:rPr>
              <w:t>5%的氯</w:t>
            </w:r>
            <w:r>
              <w:rPr>
                <w:spacing w:val="1"/>
                <w:sz w:val="21"/>
              </w:rPr>
              <w:t xml:space="preserve">化钠盐水溶液,溶液 </w:t>
            </w:r>
            <w:r>
              <w:rPr>
                <w:sz w:val="21"/>
              </w:rPr>
              <w:t>PH</w:t>
            </w:r>
            <w:r>
              <w:rPr>
                <w:spacing w:val="-7"/>
                <w:sz w:val="21"/>
              </w:rPr>
              <w:t xml:space="preserve"> 值中性</w:t>
            </w:r>
            <w:r>
              <w:rPr>
                <w:spacing w:val="4"/>
                <w:sz w:val="21"/>
              </w:rPr>
              <w:t xml:space="preserve">（6.5～7.2）, </w:t>
            </w:r>
            <w:r>
              <w:rPr>
                <w:spacing w:val="20"/>
                <w:sz w:val="21"/>
              </w:rPr>
              <w:t xml:space="preserve">试验温度 </w:t>
            </w:r>
            <w:r>
              <w:rPr>
                <w:sz w:val="21"/>
              </w:rPr>
              <w:t>35</w:t>
            </w:r>
            <w:r>
              <w:rPr>
                <w:spacing w:val="-45"/>
                <w:sz w:val="21"/>
              </w:rPr>
              <w:t xml:space="preserve"> ±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℃ , 盐雾的沉降率在 </w:t>
            </w:r>
            <w:r>
              <w:rPr>
                <w:sz w:val="21"/>
              </w:rPr>
              <w:t>1</w:t>
            </w:r>
            <w:r>
              <w:rPr>
                <w:spacing w:val="-68"/>
                <w:sz w:val="21"/>
              </w:rPr>
              <w:t xml:space="preserve"> </w:t>
            </w:r>
            <w:r>
              <w:rPr>
                <w:sz w:val="21"/>
              </w:rPr>
              <w:t>～ 2ml/80cm².h</w:t>
            </w:r>
            <w:r>
              <w:rPr>
                <w:spacing w:val="-15"/>
                <w:sz w:val="21"/>
              </w:rPr>
              <w:t xml:space="preserve"> 之间,时间 </w:t>
            </w:r>
            <w:r>
              <w:rPr>
                <w:sz w:val="21"/>
              </w:rPr>
              <w:t>24h</w:t>
            </w:r>
            <w:r>
              <w:rPr>
                <w:spacing w:val="4"/>
                <w:sz w:val="21"/>
              </w:rPr>
              <w:t>。</w:t>
            </w:r>
            <w:r>
              <w:rPr>
                <w:sz w:val="21"/>
              </w:rPr>
              <w:t>2</w:t>
            </w:r>
            <w:r>
              <w:rPr>
                <w:spacing w:val="1"/>
                <w:sz w:val="21"/>
              </w:rPr>
              <w:t>.其它特殊要求条件:醋酸盐雾试验(ASS</w:t>
            </w:r>
            <w:r>
              <w:rPr>
                <w:spacing w:val="-12"/>
                <w:sz w:val="21"/>
              </w:rPr>
              <w:t xml:space="preserve"> 试验): </w:t>
            </w:r>
            <w:r>
              <w:rPr>
                <w:sz w:val="21"/>
              </w:rPr>
              <w:t>5%氯化钠溶液</w:t>
            </w:r>
            <w:r>
              <w:rPr>
                <w:spacing w:val="-6"/>
                <w:sz w:val="21"/>
              </w:rPr>
              <w:t xml:space="preserve">中配入冰醋酸,溶液 </w:t>
            </w:r>
            <w:r>
              <w:rPr>
                <w:sz w:val="21"/>
              </w:rPr>
              <w:t>PH</w:t>
            </w:r>
            <w:r>
              <w:rPr>
                <w:spacing w:val="-29"/>
                <w:sz w:val="21"/>
              </w:rPr>
              <w:t xml:space="preserve"> 值为 </w:t>
            </w:r>
            <w:r>
              <w:rPr>
                <w:sz w:val="21"/>
              </w:rPr>
              <w:t>3</w:t>
            </w:r>
            <w:r>
              <w:rPr>
                <w:spacing w:val="-8"/>
                <w:sz w:val="21"/>
              </w:rPr>
              <w:t xml:space="preserve"> 左右，试验温度</w:t>
            </w:r>
            <w:r>
              <w:rPr>
                <w:spacing w:val="7"/>
                <w:sz w:val="21"/>
              </w:rPr>
              <w:t>35±2</w:t>
            </w:r>
            <w:r>
              <w:rPr>
                <w:spacing w:val="1"/>
                <w:sz w:val="21"/>
              </w:rPr>
              <w:t xml:space="preserve">℃,盐雾的沉降率在 </w:t>
            </w:r>
            <w:r>
              <w:rPr>
                <w:spacing w:val="3"/>
                <w:sz w:val="21"/>
              </w:rPr>
              <w:t>1～2ml/80cm².h</w:t>
            </w:r>
            <w:r>
              <w:rPr>
                <w:spacing w:val="-25"/>
                <w:sz w:val="21"/>
              </w:rPr>
              <w:t xml:space="preserve"> 之</w:t>
            </w:r>
          </w:p>
          <w:p>
            <w:pPr>
              <w:pStyle w:val="7"/>
              <w:spacing w:before="10" w:line="250" w:lineRule="exact"/>
              <w:ind w:left="318"/>
              <w:jc w:val="both"/>
              <w:rPr>
                <w:sz w:val="21"/>
              </w:rPr>
            </w:pPr>
            <w:r>
              <w:rPr>
                <w:sz w:val="21"/>
              </w:rPr>
              <w:t>间, 时间 24h。</w:t>
            </w:r>
          </w:p>
        </w:tc>
        <w:tc>
          <w:tcPr>
            <w:tcW w:w="127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7"/>
              <w:spacing w:line="266" w:lineRule="auto"/>
              <w:ind w:left="106" w:right="98"/>
              <w:rPr>
                <w:sz w:val="21"/>
              </w:rPr>
            </w:pPr>
            <w:r>
              <w:rPr>
                <w:sz w:val="21"/>
              </w:rPr>
              <w:t>盐雾试验设备</w:t>
            </w:r>
          </w:p>
        </w:tc>
        <w:tc>
          <w:tcPr>
            <w:tcW w:w="184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7" w:line="266" w:lineRule="auto"/>
              <w:ind w:left="107" w:right="43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检验外观、功能， </w:t>
            </w:r>
            <w:r>
              <w:rPr>
                <w:spacing w:val="22"/>
                <w:sz w:val="21"/>
              </w:rPr>
              <w:t>盐雾试验结果的</w:t>
            </w:r>
            <w:r>
              <w:rPr>
                <w:spacing w:val="3"/>
                <w:sz w:val="21"/>
              </w:rPr>
              <w:t>判定方法，腐蚀物</w:t>
            </w:r>
            <w:r>
              <w:rPr>
                <w:spacing w:val="-6"/>
                <w:sz w:val="21"/>
              </w:rPr>
              <w:t>出现判定法：定性</w:t>
            </w:r>
            <w:r>
              <w:rPr>
                <w:spacing w:val="-9"/>
                <w:sz w:val="21"/>
              </w:rPr>
              <w:t>判定，试验后功能</w:t>
            </w:r>
            <w:r>
              <w:rPr>
                <w:w w:val="99"/>
                <w:sz w:val="21"/>
              </w:rPr>
              <w:t>测试应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pacing w:val="1"/>
                <w:w w:val="99"/>
                <w:sz w:val="21"/>
              </w:rPr>
              <w:t>OK</w:t>
            </w:r>
            <w:r>
              <w:rPr>
                <w:spacing w:val="-27"/>
                <w:w w:val="99"/>
                <w:sz w:val="21"/>
              </w:rPr>
              <w:t>，外观观</w:t>
            </w:r>
            <w:r>
              <w:rPr>
                <w:spacing w:val="22"/>
                <w:sz w:val="21"/>
              </w:rPr>
              <w:t>察产品无腐蚀现</w:t>
            </w:r>
          </w:p>
          <w:p>
            <w:pPr>
              <w:pStyle w:val="7"/>
              <w:spacing w:before="10" w:line="250" w:lineRule="exact"/>
              <w:ind w:left="107"/>
              <w:rPr>
                <w:sz w:val="21"/>
              </w:rPr>
            </w:pPr>
            <w:r>
              <w:rPr>
                <w:sz w:val="21"/>
              </w:rPr>
              <w:t>象产生。</w:t>
            </w:r>
          </w:p>
        </w:tc>
        <w:tc>
          <w:tcPr>
            <w:tcW w:w="15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7"/>
              <w:spacing w:line="266" w:lineRule="auto"/>
              <w:ind w:left="107" w:right="97"/>
              <w:jc w:val="both"/>
              <w:rPr>
                <w:sz w:val="21"/>
              </w:rPr>
            </w:pPr>
            <w:r>
              <w:rPr>
                <w:spacing w:val="14"/>
                <w:sz w:val="21"/>
              </w:rPr>
              <w:t>目视</w:t>
            </w:r>
            <w:r>
              <w:rPr>
                <w:spacing w:val="15"/>
                <w:sz w:val="21"/>
              </w:rPr>
              <w:t>/</w:t>
            </w:r>
            <w:r>
              <w:rPr>
                <w:spacing w:val="13"/>
                <w:sz w:val="21"/>
              </w:rPr>
              <w:t>测试架</w:t>
            </w:r>
            <w:r>
              <w:rPr>
                <w:spacing w:val="-13"/>
                <w:sz w:val="21"/>
              </w:rPr>
              <w:t xml:space="preserve">/ </w:t>
            </w:r>
            <w:r>
              <w:rPr>
                <w:spacing w:val="38"/>
                <w:sz w:val="21"/>
              </w:rPr>
              <w:t>客户样机</w:t>
            </w:r>
            <w:r>
              <w:rPr>
                <w:sz w:val="21"/>
              </w:rPr>
              <w:t>/</w:t>
            </w:r>
            <w:r>
              <w:rPr>
                <w:spacing w:val="-44"/>
                <w:sz w:val="21"/>
              </w:rPr>
              <w:t xml:space="preserve"> 显</w:t>
            </w:r>
            <w:r>
              <w:rPr>
                <w:sz w:val="21"/>
              </w:rPr>
              <w:t>微镜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0"/>
              <w:ind w:left="1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8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53"/>
              <w:ind w:left="107"/>
              <w:rPr>
                <w:sz w:val="21"/>
              </w:rPr>
            </w:pPr>
            <w:r>
              <w:rPr>
                <w:sz w:val="21"/>
              </w:rPr>
              <w:t>ESD</w:t>
            </w:r>
          </w:p>
          <w:p>
            <w:pPr>
              <w:pStyle w:val="7"/>
              <w:spacing w:line="300" w:lineRule="atLeast"/>
              <w:ind w:left="107" w:right="98"/>
              <w:jc w:val="both"/>
              <w:rPr>
                <w:sz w:val="21"/>
              </w:rPr>
            </w:pPr>
            <w:r>
              <w:rPr>
                <w:spacing w:val="-14"/>
                <w:sz w:val="21"/>
              </w:rPr>
              <w:t>抗 静电 试</w:t>
            </w:r>
            <w:r>
              <w:rPr>
                <w:sz w:val="21"/>
              </w:rPr>
              <w:t>验</w:t>
            </w:r>
          </w:p>
        </w:tc>
        <w:tc>
          <w:tcPr>
            <w:tcW w:w="4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123" w:line="266" w:lineRule="auto"/>
              <w:ind w:left="107" w:right="-15"/>
              <w:rPr>
                <w:sz w:val="21"/>
              </w:rPr>
            </w:pPr>
            <w:r>
              <w:rPr>
                <w:spacing w:val="-5"/>
                <w:sz w:val="21"/>
              </w:rPr>
              <w:t xml:space="preserve">测试架测试状态下试验: 接触 </w:t>
            </w:r>
            <w:r>
              <w:rPr>
                <w:sz w:val="21"/>
              </w:rPr>
              <w:t>4KV</w:t>
            </w:r>
            <w:r>
              <w:rPr>
                <w:spacing w:val="-26"/>
                <w:sz w:val="21"/>
              </w:rPr>
              <w:t>,非接触</w:t>
            </w:r>
            <w:r>
              <w:rPr>
                <w:sz w:val="21"/>
              </w:rPr>
              <w:t>（空气） 8KV</w:t>
            </w:r>
            <w:r>
              <w:rPr>
                <w:spacing w:val="-12"/>
                <w:sz w:val="21"/>
              </w:rPr>
              <w:t xml:space="preserve"> 放电测试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2"/>
              <w:ind w:left="106"/>
              <w:jc w:val="both"/>
              <w:rPr>
                <w:sz w:val="21"/>
              </w:rPr>
            </w:pPr>
            <w:r>
              <w:rPr>
                <w:spacing w:val="-15"/>
                <w:sz w:val="21"/>
              </w:rPr>
              <w:t>抗 静 电 枪</w:t>
            </w:r>
          </w:p>
          <w:p>
            <w:pPr>
              <w:pStyle w:val="7"/>
              <w:spacing w:before="2" w:line="310" w:lineRule="atLeast"/>
              <w:ind w:left="106" w:right="98"/>
              <w:jc w:val="both"/>
              <w:rPr>
                <w:sz w:val="21"/>
              </w:rPr>
            </w:pPr>
            <w:r>
              <w:rPr>
                <w:spacing w:val="4"/>
                <w:sz w:val="21"/>
              </w:rPr>
              <w:t>（</w:t>
            </w:r>
            <w:r>
              <w:rPr>
                <w:spacing w:val="-3"/>
                <w:sz w:val="21"/>
              </w:rPr>
              <w:t>尖头接触放电，圆头</w:t>
            </w:r>
            <w:r>
              <w:rPr>
                <w:w w:val="95"/>
                <w:sz w:val="21"/>
              </w:rPr>
              <w:t>空气放电）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2"/>
              <w:ind w:left="107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0"/>
              </w:rPr>
            </w:pPr>
          </w:p>
          <w:p>
            <w:pPr>
              <w:pStyle w:val="7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7"/>
              <w:spacing w:before="1"/>
              <w:ind w:left="47"/>
              <w:rPr>
                <w:sz w:val="21"/>
              </w:rPr>
            </w:pPr>
            <w:r>
              <w:rPr>
                <w:sz w:val="21"/>
              </w:rPr>
              <w:t>目视/测试架</w:t>
            </w:r>
          </w:p>
        </w:tc>
      </w:tr>
    </w:tbl>
    <w:p>
      <w:pPr>
        <w:spacing w:after="0"/>
        <w:rPr>
          <w:sz w:val="21"/>
        </w:rPr>
        <w:sectPr>
          <w:headerReference r:id="rId11" w:type="default"/>
          <w:pgSz w:w="11910" w:h="16840"/>
          <w:pgMar w:top="1400" w:right="20" w:bottom="1380" w:left="0" w:header="872" w:footer="1181" w:gutter="0"/>
        </w:sectPr>
      </w:pPr>
    </w:p>
    <w:p>
      <w:pPr>
        <w:pStyle w:val="6"/>
        <w:numPr>
          <w:ilvl w:val="0"/>
          <w:numId w:val="3"/>
        </w:numPr>
        <w:tabs>
          <w:tab w:val="left" w:pos="1253"/>
        </w:tabs>
        <w:spacing w:before="134" w:after="0" w:line="240" w:lineRule="auto"/>
        <w:ind w:left="1252" w:right="0" w:hanging="351"/>
        <w:jc w:val="left"/>
        <w:rPr>
          <w:rFonts w:ascii="Times New Roman" w:eastAsia="Times New Roman"/>
          <w:b/>
          <w:sz w:val="28"/>
        </w:rPr>
      </w:pPr>
      <w:r>
        <w:pict>
          <v:shape id="_x0000_s1225" o:spid="_x0000_s1225" o:spt="136" type="#_x0000_t136" style="position:absolute;left:0pt;margin-left:79.15pt;margin-top:37.3pt;height:40pt;width:100pt;mso-position-horizontal-relative:page;mso-position-vertical-relative:page;rotation:2949120f;z-index:-2542581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26" o:spid="_x0000_s1226" o:spt="136" type="#_x0000_t136" style="position:absolute;left:0pt;margin-left:164pt;margin-top:37.35pt;height:40pt;width:100pt;mso-position-horizontal-relative:page;rotation:2949120f;z-index:-2542571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27" o:spid="_x0000_s1227" o:spt="136" type="#_x0000_t136" style="position:absolute;left:0pt;margin-left:345.2pt;margin-top:303.35pt;height:40pt;width:100pt;mso-position-horizontal-relative:page;mso-position-vertical-relative:page;rotation:2949120f;z-index:2518845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28" o:spid="_x0000_s1228" o:spt="136" type="#_x0000_t136" style="position:absolute;left:0pt;margin-left:430.05pt;margin-top:388.2pt;height:40pt;width:100pt;mso-position-horizontal-relative:page;mso-position-vertical-relative:page;rotation:2949120f;z-index:25188556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29" o:spid="_x0000_s1229" o:spt="136" type="#_x0000_t136" style="position:absolute;left:0pt;margin-left:529.3pt;margin-top:477.5pt;height:40pt;width:80pt;mso-position-horizontal-relative:page;mso-position-vertical-relative:page;rotation:2949120f;z-index:25188659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230" o:spid="_x0000_s1230" o:spt="136" type="#_x0000_t136" style="position:absolute;left:0pt;margin-left:-17.3pt;margin-top:327.7pt;height:40pt;width:80pt;mso-position-horizontal-relative:page;mso-position-vertical-relative:page;rotation:2949120f;z-index:25188761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231" o:spid="_x0000_s1231" o:spt="136" type="#_x0000_t136" style="position:absolute;left:0pt;margin-left:61.9pt;margin-top:416.95pt;height:40pt;width:100pt;mso-position-horizontal-relative:page;mso-position-vertical-relative:page;rotation:2949120f;z-index:2518886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32" o:spid="_x0000_s1232" o:spt="136" type="#_x0000_t136" style="position:absolute;left:0pt;margin-left:146.75pt;margin-top:501.8pt;height:40pt;width:100pt;mso-position-horizontal-relative:page;mso-position-vertical-relative:page;rotation:2949120f;z-index:25188966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33" o:spid="_x0000_s1233" o:spt="136" type="#_x0000_t136" style="position:absolute;left:0pt;margin-left:231.6pt;margin-top:586.65pt;height:40pt;width:100pt;mso-position-horizontal-relative:page;mso-position-vertical-relative:page;rotation:2949120f;z-index:2518906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34" o:spid="_x0000_s1234" o:spt="136" type="#_x0000_t136" style="position:absolute;left:0pt;margin-left:327.95pt;margin-top:683pt;height:40pt;width:100pt;mso-position-horizontal-relative:page;mso-position-vertical-relative:page;rotation:2949120f;z-index:2518917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35" o:spid="_x0000_s1235" o:spt="136" type="#_x0000_t136" style="position:absolute;left:0pt;margin-left:412.8pt;margin-top:767.85pt;height:40pt;width:100pt;mso-position-horizontal-relative:page;mso-position-vertical-relative:page;rotation:2949120f;z-index:25189273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bookmarkStart w:id="3" w:name="6. 光电参数（Optical Characteristics）"/>
      <w:bookmarkEnd w:id="3"/>
      <w:bookmarkStart w:id="4" w:name="6. 光电参数（Optical Characteristics）"/>
      <w:bookmarkEnd w:id="4"/>
      <w:r>
        <w:rPr>
          <w:b/>
          <w:sz w:val="28"/>
        </w:rPr>
        <w:t>光电参数（</w:t>
      </w:r>
      <w:r>
        <w:rPr>
          <w:rFonts w:ascii="Times New Roman" w:eastAsia="Times New Roman"/>
          <w:b/>
          <w:sz w:val="28"/>
        </w:rPr>
        <w:t>Optical</w:t>
      </w:r>
      <w:r>
        <w:rPr>
          <w:rFonts w:ascii="Times New Roman" w:eastAsia="Times New Roman"/>
          <w:b/>
          <w:spacing w:val="-3"/>
          <w:sz w:val="28"/>
        </w:rPr>
        <w:t xml:space="preserve"> </w:t>
      </w:r>
      <w:r>
        <w:rPr>
          <w:rFonts w:ascii="Times New Roman" w:eastAsia="Times New Roman"/>
          <w:b/>
          <w:sz w:val="28"/>
        </w:rPr>
        <w:t>Characteristics</w:t>
      </w:r>
      <w:r>
        <w:rPr>
          <w:b/>
          <w:sz w:val="28"/>
        </w:rPr>
        <w:t>）</w:t>
      </w:r>
    </w:p>
    <w:p>
      <w:pPr>
        <w:pStyle w:val="6"/>
        <w:numPr>
          <w:ilvl w:val="1"/>
          <w:numId w:val="3"/>
        </w:numPr>
        <w:tabs>
          <w:tab w:val="left" w:pos="1323"/>
        </w:tabs>
        <w:spacing w:before="135" w:after="0" w:line="240" w:lineRule="auto"/>
        <w:ind w:left="1322" w:right="0" w:hanging="421"/>
        <w:jc w:val="left"/>
        <w:rPr>
          <w:rFonts w:ascii="Times New Roman" w:eastAsia="Times New Roman"/>
          <w:b/>
          <w:sz w:val="24"/>
        </w:rPr>
      </w:pPr>
      <w:r>
        <w:drawing>
          <wp:anchor distT="0" distB="0" distL="0" distR="0" simplePos="0" relativeHeight="249057280" behindDoc="1" locked="0" layoutInCell="1" allowOverlap="1">
            <wp:simplePos x="0" y="0"/>
            <wp:positionH relativeFrom="page">
              <wp:posOffset>760730</wp:posOffset>
            </wp:positionH>
            <wp:positionV relativeFrom="paragraph">
              <wp:posOffset>527050</wp:posOffset>
            </wp:positionV>
            <wp:extent cx="5812155" cy="4510405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931" cy="451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6" o:spid="_x0000_s1236" o:spt="136" type="#_x0000_t136" style="position:absolute;left:0pt;margin-left:260.35pt;margin-top:109.05pt;height:40pt;width:100pt;mso-position-horizontal-relative:page;rotation:2949120f;z-index:25188352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bookmarkStart w:id="5" w:name="6.1 光学规格（Optical Specifications）"/>
      <w:bookmarkEnd w:id="5"/>
      <w:bookmarkStart w:id="6" w:name="6.1 光学规格（Optical Specifications）"/>
      <w:bookmarkEnd w:id="6"/>
      <w:r>
        <w:rPr>
          <w:b/>
          <w:sz w:val="24"/>
        </w:rPr>
        <w:t>光学规格（</w:t>
      </w:r>
      <w:r>
        <w:rPr>
          <w:rFonts w:ascii="Times New Roman" w:eastAsia="Times New Roman"/>
          <w:b/>
          <w:sz w:val="24"/>
        </w:rPr>
        <w:t>Optical</w:t>
      </w:r>
      <w:r>
        <w:rPr>
          <w:rFonts w:ascii="Times New Roman" w:eastAsia="Times New Roman"/>
          <w:b/>
          <w:spacing w:val="-1"/>
          <w:sz w:val="24"/>
        </w:rPr>
        <w:t xml:space="preserve"> </w:t>
      </w:r>
      <w:r>
        <w:rPr>
          <w:rFonts w:ascii="Times New Roman" w:eastAsia="Times New Roman"/>
          <w:b/>
          <w:sz w:val="24"/>
        </w:rPr>
        <w:t>Specifications</w:t>
      </w:r>
      <w:r>
        <w:rPr>
          <w:b/>
          <w:sz w:val="24"/>
        </w:rPr>
        <w:t>）</w:t>
      </w:r>
    </w:p>
    <w:p>
      <w:pPr>
        <w:spacing w:after="0" w:line="240" w:lineRule="auto"/>
        <w:jc w:val="left"/>
        <w:rPr>
          <w:rFonts w:ascii="Times New Roman" w:eastAsia="Times New Roman"/>
          <w:sz w:val="24"/>
        </w:rPr>
        <w:sectPr>
          <w:headerReference r:id="rId12" w:type="default"/>
          <w:pgSz w:w="11910" w:h="16840"/>
          <w:pgMar w:top="1680" w:right="20" w:bottom="1380" w:left="0" w:header="872" w:footer="1181" w:gutter="0"/>
        </w:sectPr>
      </w:pPr>
    </w:p>
    <w:p>
      <w:pPr>
        <w:pStyle w:val="6"/>
        <w:numPr>
          <w:ilvl w:val="1"/>
          <w:numId w:val="3"/>
        </w:numPr>
        <w:tabs>
          <w:tab w:val="left" w:pos="1392"/>
        </w:tabs>
        <w:spacing w:before="134" w:after="0" w:line="240" w:lineRule="auto"/>
        <w:ind w:left="1392" w:right="0" w:hanging="490"/>
        <w:jc w:val="left"/>
        <w:rPr>
          <w:rFonts w:ascii="Times New Roman" w:eastAsia="Times New Roman"/>
          <w:b/>
          <w:sz w:val="28"/>
        </w:rPr>
      </w:pPr>
      <w:r>
        <w:drawing>
          <wp:anchor distT="0" distB="0" distL="0" distR="0" simplePos="0" relativeHeight="249070592" behindDoc="1" locked="0" layoutInCell="1" allowOverlap="1">
            <wp:simplePos x="0" y="0"/>
            <wp:positionH relativeFrom="page">
              <wp:posOffset>611505</wp:posOffset>
            </wp:positionH>
            <wp:positionV relativeFrom="paragraph">
              <wp:posOffset>493395</wp:posOffset>
            </wp:positionV>
            <wp:extent cx="6325235" cy="3362325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418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5062220</wp:posOffset>
            </wp:positionV>
            <wp:extent cx="4606925" cy="3145155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845" cy="314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7" o:spid="_x0000_s1237" o:spt="136" type="#_x0000_t136" style="position:absolute;left:0pt;margin-left:79.15pt;margin-top:37.3pt;height:40pt;width:100pt;mso-position-horizontal-relative:page;mso-position-vertical-relative:page;rotation:2949120f;z-index:-2542438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38" o:spid="_x0000_s1238" o:spt="136" type="#_x0000_t136" style="position:absolute;left:0pt;margin-left:164pt;margin-top:37.35pt;height:40pt;width:100pt;mso-position-horizontal-relative:page;rotation:2949120f;z-index:-25424281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39" o:spid="_x0000_s1239" o:spt="136" type="#_x0000_t136" style="position:absolute;left:0pt;margin-left:260.35pt;margin-top:133.7pt;height:40pt;width:100pt;mso-position-horizontal-relative:page;rotation:2949120f;z-index:2518978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40" o:spid="_x0000_s1240" o:spt="136" type="#_x0000_t136" style="position:absolute;left:0pt;margin-left:345.2pt;margin-top:303.35pt;height:40pt;width:100pt;mso-position-horizontal-relative:page;mso-position-vertical-relative:page;rotation:2949120f;z-index:2518988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41" o:spid="_x0000_s1241" o:spt="136" type="#_x0000_t136" style="position:absolute;left:0pt;margin-left:430.05pt;margin-top:388.2pt;height:40pt;width:100pt;mso-position-horizontal-relative:page;mso-position-vertical-relative:page;rotation:2949120f;z-index:2518999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42" o:spid="_x0000_s1242" o:spt="136" type="#_x0000_t136" style="position:absolute;left:0pt;margin-left:529.3pt;margin-top:477.5pt;height:40pt;width:80pt;mso-position-horizontal-relative:page;mso-position-vertical-relative:page;rotation:2949120f;z-index:2519009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243" o:spid="_x0000_s1243" o:spt="136" type="#_x0000_t136" style="position:absolute;left:0pt;margin-left:-17.3pt;margin-top:327.7pt;height:40pt;width:80pt;mso-position-horizontal-relative:page;mso-position-vertical-relative:page;rotation:2949120f;z-index:2519019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244" o:spid="_x0000_s1244" o:spt="136" type="#_x0000_t136" style="position:absolute;left:0pt;margin-left:61.9pt;margin-top:416.95pt;height:40pt;width:100pt;mso-position-horizontal-relative:page;mso-position-vertical-relative:page;rotation:2949120f;z-index:2519029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45" o:spid="_x0000_s1245" o:spt="136" type="#_x0000_t136" style="position:absolute;left:0pt;margin-left:146.75pt;margin-top:501.8pt;height:40pt;width:100pt;mso-position-horizontal-relative:page;mso-position-vertical-relative:page;rotation:2949120f;z-index:2519040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46" o:spid="_x0000_s1246" o:spt="136" type="#_x0000_t136" style="position:absolute;left:0pt;margin-left:231.6pt;margin-top:586.65pt;height:40pt;width:100pt;mso-position-horizontal-relative:page;mso-position-vertical-relative:page;rotation:2949120f;z-index:25190502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47" o:spid="_x0000_s1247" o:spt="136" type="#_x0000_t136" style="position:absolute;left:0pt;margin-left:327.95pt;margin-top:683pt;height:40pt;width:100pt;mso-position-horizontal-relative:page;mso-position-vertical-relative:page;rotation:2949120f;z-index:25190604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48" o:spid="_x0000_s1248" o:spt="136" type="#_x0000_t136" style="position:absolute;left:0pt;margin-left:412.8pt;margin-top:767.85pt;height:40pt;width:100pt;mso-position-horizontal-relative:page;mso-position-vertical-relative:page;rotation:2949120f;z-index:25190707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bookmarkStart w:id="7" w:name="6.2 视角定义（Description of View Angle）"/>
      <w:bookmarkEnd w:id="7"/>
      <w:bookmarkStart w:id="8" w:name="6.2 视角定义（Description of View Angle）"/>
      <w:bookmarkEnd w:id="8"/>
      <w:r>
        <w:rPr>
          <w:b/>
          <w:sz w:val="28"/>
        </w:rPr>
        <w:t>视角定义（</w:t>
      </w:r>
      <w:r>
        <w:rPr>
          <w:rFonts w:ascii="Times New Roman" w:eastAsia="Times New Roman"/>
          <w:b/>
          <w:sz w:val="28"/>
        </w:rPr>
        <w:t>Description</w:t>
      </w:r>
      <w:r>
        <w:rPr>
          <w:rFonts w:ascii="Times New Roman" w:eastAsia="Times New Roman"/>
          <w:b/>
          <w:spacing w:val="-2"/>
          <w:sz w:val="28"/>
        </w:rPr>
        <w:t xml:space="preserve"> </w:t>
      </w:r>
      <w:r>
        <w:rPr>
          <w:rFonts w:ascii="Times New Roman" w:eastAsia="Times New Roman"/>
          <w:b/>
          <w:sz w:val="28"/>
        </w:rPr>
        <w:t>of</w:t>
      </w:r>
      <w:r>
        <w:rPr>
          <w:rFonts w:ascii="Times New Roman" w:eastAsia="Times New Roman"/>
          <w:b/>
          <w:spacing w:val="-8"/>
          <w:sz w:val="28"/>
        </w:rPr>
        <w:t xml:space="preserve"> </w:t>
      </w:r>
      <w:r>
        <w:rPr>
          <w:rFonts w:ascii="Times New Roman" w:eastAsia="Times New Roman"/>
          <w:b/>
          <w:spacing w:val="-3"/>
          <w:sz w:val="28"/>
        </w:rPr>
        <w:t>View</w:t>
      </w:r>
      <w:r>
        <w:rPr>
          <w:rFonts w:ascii="Times New Roman" w:eastAsia="Times New Roman"/>
          <w:b/>
          <w:spacing w:val="-17"/>
          <w:sz w:val="28"/>
        </w:rPr>
        <w:t xml:space="preserve"> </w:t>
      </w:r>
      <w:r>
        <w:rPr>
          <w:rFonts w:ascii="Times New Roman" w:eastAsia="Times New Roman"/>
          <w:b/>
          <w:sz w:val="28"/>
        </w:rPr>
        <w:t>Angle</w:t>
      </w:r>
      <w:r>
        <w:rPr>
          <w:b/>
          <w:sz w:val="28"/>
        </w:rPr>
        <w:t>）</w:t>
      </w:r>
    </w:p>
    <w:p>
      <w:pPr>
        <w:spacing w:after="0" w:line="240" w:lineRule="auto"/>
        <w:jc w:val="left"/>
        <w:rPr>
          <w:rFonts w:ascii="Times New Roman" w:eastAsia="Times New Roman"/>
          <w:sz w:val="28"/>
        </w:rPr>
        <w:sectPr>
          <w:pgSz w:w="11910" w:h="16840"/>
          <w:pgMar w:top="1680" w:right="20" w:bottom="1380" w:left="0" w:header="872" w:footer="1181" w:gutter="0"/>
        </w:sectPr>
      </w:pPr>
    </w:p>
    <w:p>
      <w:pPr>
        <w:pStyle w:val="2"/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49084928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1067435</wp:posOffset>
            </wp:positionV>
            <wp:extent cx="6273165" cy="640334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271" cy="640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9" o:spid="_x0000_s1249" o:spt="136" type="#_x0000_t136" style="position:absolute;left:0pt;margin-left:79.15pt;margin-top:37.3pt;height:40pt;width:100pt;mso-position-horizontal-relative:page;mso-position-vertical-relative:page;rotation:2949120f;z-index:-2542305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50" o:spid="_x0000_s1250" o:spt="136" type="#_x0000_t136" style="position:absolute;left:0pt;margin-left:164pt;margin-top:122.15pt;height:40pt;width:100pt;mso-position-horizontal-relative:page;mso-position-vertical-relative:page;rotation:2949120f;z-index:2519101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51" o:spid="_x0000_s1251" o:spt="136" type="#_x0000_t136" style="position:absolute;left:0pt;margin-left:260.35pt;margin-top:218.5pt;height:40pt;width:100pt;mso-position-horizontal-relative:page;mso-position-vertical-relative:page;rotation:2949120f;z-index:25191116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52" o:spid="_x0000_s1252" o:spt="136" type="#_x0000_t136" style="position:absolute;left:0pt;margin-left:345.2pt;margin-top:303.35pt;height:40pt;width:100pt;mso-position-horizontal-relative:page;mso-position-vertical-relative:page;rotation:2949120f;z-index:25191219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53" o:spid="_x0000_s1253" o:spt="136" type="#_x0000_t136" style="position:absolute;left:0pt;margin-left:430.05pt;margin-top:388.2pt;height:40pt;width:100pt;mso-position-horizontal-relative:page;mso-position-vertical-relative:page;rotation:2949120f;z-index:25191321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54" o:spid="_x0000_s1254" o:spt="136" type="#_x0000_t136" style="position:absolute;left:0pt;margin-left:529.3pt;margin-top:477.5pt;height:40pt;width:80pt;mso-position-horizontal-relative:page;mso-position-vertical-relative:page;rotation:2949120f;z-index:2519142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255" o:spid="_x0000_s1255" o:spt="136" type="#_x0000_t136" style="position:absolute;left:0pt;margin-left:-17.3pt;margin-top:327.7pt;height:40pt;width:80pt;mso-position-horizontal-relative:page;mso-position-vertical-relative:page;rotation:2949120f;z-index:25191526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256" o:spid="_x0000_s1256" o:spt="136" type="#_x0000_t136" style="position:absolute;left:0pt;margin-left:61.9pt;margin-top:416.95pt;height:40pt;width:100pt;mso-position-horizontal-relative:page;mso-position-vertical-relative:page;rotation:2949120f;z-index:25191628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57" o:spid="_x0000_s1257" o:spt="136" type="#_x0000_t136" style="position:absolute;left:0pt;margin-left:146.75pt;margin-top:501.8pt;height:40pt;width:100pt;mso-position-horizontal-relative:page;mso-position-vertical-relative:page;rotation:2949120f;z-index:2519173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58" o:spid="_x0000_s1258" o:spt="136" type="#_x0000_t136" style="position:absolute;left:0pt;margin-left:231.6pt;margin-top:586.65pt;height:40pt;width:100pt;mso-position-horizontal-relative:page;mso-position-vertical-relative:page;rotation:2949120f;z-index:25191833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59" o:spid="_x0000_s1259" o:spt="136" type="#_x0000_t136" style="position:absolute;left:0pt;margin-left:327.95pt;margin-top:683pt;height:40pt;width:100pt;mso-position-horizontal-relative:page;mso-position-vertical-relative:page;rotation:2949120f;z-index:25191936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60" o:spid="_x0000_s1260" o:spt="136" type="#_x0000_t136" style="position:absolute;left:0pt;margin-left:412.8pt;margin-top:767.85pt;height:40pt;width:100pt;mso-position-horizontal-relative:page;mso-position-vertical-relative:page;rotation:2949120f;z-index:25192038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headerReference r:id="rId13" w:type="default"/>
          <w:pgSz w:w="11910" w:h="16840"/>
          <w:pgMar w:top="1400" w:right="20" w:bottom="1380" w:left="0" w:header="872" w:footer="1181" w:gutter="0"/>
        </w:sectPr>
      </w:pPr>
    </w:p>
    <w:p>
      <w:pPr>
        <w:pStyle w:val="2"/>
        <w:spacing w:before="2" w:line="240" w:lineRule="auto"/>
        <w:rPr>
          <w:rFonts w:ascii="Times New Roman"/>
          <w:sz w:val="24"/>
        </w:rPr>
      </w:pPr>
      <w:r>
        <w:pict>
          <v:group id="_x0000_s1261" o:spid="_x0000_s1261" o:spt="203" style="position:absolute;left:0pt;margin-left:99.2pt;margin-top:420.15pt;height:36.2pt;width:90.4pt;mso-position-horizontal-relative:page;mso-position-vertical-relative:page;z-index:-254217216;mso-width-relative:page;mso-height-relative:page;" coordorigin="1984,8403" coordsize="1808,724">
            <o:lock v:ext="edit"/>
            <v:shape id="_x0000_s1262" o:spid="_x0000_s1262" style="position:absolute;left:2024;top:7711;height:353;width:1685;" filled="f" stroked="t" coordorigin="2025,7712" coordsize="1685,353" path="m2025,8774l2025,9126,2025,9126m2104,9059l3709,9059,3709,9059e">
              <v:path arrowok="t"/>
              <v:fill on="f" focussize="0,0"/>
              <v:stroke weight="0.121023622047244pt" color="#000000"/>
              <v:imagedata o:title=""/>
              <o:lock v:ext="edit"/>
            </v:shape>
            <v:shape id="_x0000_s1263" o:spid="_x0000_s1263" style="position:absolute;left:2024;top:9045;height:27;width:79;" fillcolor="#000000" filled="t" stroked="f" coordorigin="2025,9046" coordsize="79,27" path="m2104,9073l2025,9059,2104,9046,2104,9073xe">
              <v:path arrowok="t"/>
              <v:fill on="t" focussize="0,0"/>
              <v:stroke on="f"/>
              <v:imagedata o:title=""/>
              <o:lock v:ext="edit"/>
            </v:shape>
            <v:shape id="_x0000_s1264" o:spid="_x0000_s1264" style="position:absolute;left:2024;top:9045;height:27;width:79;" filled="f" stroked="t" coordorigin="2025,9046" coordsize="79,27" path="m2104,9046l2104,9073,2025,9059,2104,9046e">
              <v:path arrowok="t"/>
              <v:fill on="f" focussize="0,0"/>
              <v:stroke weight="0.121023622047244pt" color="#000000"/>
              <v:imagedata o:title=""/>
              <o:lock v:ext="edit"/>
            </v:shape>
            <v:line id="_x0000_s1265" o:spid="_x0000_s1265" o:spt="20" style="position:absolute;left:3788;top:8671;flip:y;height:455;width:0;" stroked="t" coordsize="21600,21600">
              <v:path arrowok="t"/>
              <v:fill focussize="0,0"/>
              <v:stroke weight="0.124015748031496pt" color="#000000"/>
              <v:imagedata o:title=""/>
              <o:lock v:ext="edit"/>
            </v:line>
            <v:shape id="_x0000_s1266" o:spid="_x0000_s1266" style="position:absolute;left:3709;top:9045;height:27;width:79;" fillcolor="#000000" filled="t" stroked="f" coordorigin="3709,9046" coordsize="79,27" path="m3709,9073l3709,9046,3788,9059,3709,9073xe">
              <v:path arrowok="t"/>
              <v:fill on="t" focussize="0,0"/>
              <v:stroke on="f"/>
              <v:imagedata o:title=""/>
              <o:lock v:ext="edit"/>
            </v:shape>
            <v:shape id="_x0000_s1267" o:spid="_x0000_s1267" style="position:absolute;left:3709;top:9045;height:27;width:79;" filled="f" stroked="t" coordorigin="3709,9046" coordsize="79,27" path="m3709,9046l3709,9073,3788,9059,3709,9046e">
              <v:path arrowok="t"/>
              <v:fill on="f" focussize="0,0"/>
              <v:stroke weight="0.121023622047244pt" color="#000000"/>
              <v:imagedata o:title=""/>
              <o:lock v:ext="edit"/>
            </v:shape>
            <v:shape id="_x0000_s1268" o:spid="_x0000_s1268" style="position:absolute;left:2024;top:8637;height:104;width:1764;" fillcolor="#000000" filled="t" stroked="f" coordorigin="2025,8637" coordsize="1764,104" path="m2025,8740l2025,8740,2025,8740,2025,8740,2025,8740m3788,8637l3788,8637,3788,8637,3788,8637,3788,8637e">
              <v:path arrowok="t"/>
              <v:fill on="t" focussize="0,0"/>
              <v:stroke on="f"/>
              <v:imagedata o:title=""/>
              <o:lock v:ext="edit"/>
            </v:shape>
            <v:shape id="_x0000_s1269" o:spid="_x0000_s1269" style="position:absolute;left:1985;top:8055;height:380;width:1806;" filled="f" stroked="t" coordorigin="1985,8055" coordsize="1806,380" path="m1985,8767l2019,8771,2067,8775,2126,8778,2196,8781,2355,8783,2524,8776,2684,8757,2755,8742,2817,8722,2870,8698,2915,8673,2994,8624,3077,8586,3171,8561,3272,8549,3377,8548,3483,8559,3587,8580,3687,8613,3778,8656,3778,8656m2035,8745l2084,8749,2144,8752,2287,8756,2445,8754,2604,8742,2677,8731,2743,8717,2801,8700,2850,8679,3009,8586,3096,8552,3191,8531,3292,8521,3396,8522,3501,8534,3603,8557,3700,8590,3791,8632,3791,8632m3660,8564l3753,8564,3753,8564m3660,8592l3753,8592,3753,8592m3687,8483l3687,8403,3687,8403m3687,8672l3687,8753,3565,8753,3565,8753e">
              <v:path arrowok="t"/>
              <v:fill on="f" focussize="0,0"/>
              <v:stroke weight="0.121023622047244pt" color="#000000"/>
              <v:imagedata o:title=""/>
              <o:lock v:ext="edit"/>
            </v:shape>
            <v:line id="_x0000_s1270" o:spid="_x0000_s1270" o:spt="20" style="position:absolute;left:3686;top:8578;height:0;width:2;" stroked="t" coordsize="21600,21600">
              <v:path arrowok="t"/>
              <v:fill focussize="0,0"/>
              <v:stroke weight="1.40503937007874pt" color="#000000"/>
              <v:imagedata o:title=""/>
              <o:lock v:ext="edit"/>
            </v:line>
            <v:shape id="_x0000_s1271" o:spid="_x0000_s1271" style="position:absolute;left:3673;top:8483;height:81;width:27;" fillcolor="#000000" filled="t" stroked="f" coordorigin="3674,8483" coordsize="27,81" path="m3687,8564l3674,8483,3700,8483,3687,8564xe">
              <v:path arrowok="t"/>
              <v:fill on="t" focussize="0,0"/>
              <v:stroke on="f"/>
              <v:imagedata o:title=""/>
              <o:lock v:ext="edit"/>
            </v:shape>
            <v:shape id="_x0000_s1272" o:spid="_x0000_s1272" style="position:absolute;left:3673;top:8483;height:81;width:27;" filled="f" stroked="t" coordorigin="3674,8483" coordsize="27,81" path="m3674,8483l3700,8483,3687,8564,3674,8483e">
              <v:path arrowok="t"/>
              <v:fill on="f" focussize="0,0"/>
              <v:stroke weight="0.121023622047244pt" color="#000000"/>
              <v:imagedata o:title=""/>
              <o:lock v:ext="edit"/>
            </v:shape>
            <v:shape id="_x0000_s1273" o:spid="_x0000_s1273" style="position:absolute;left:3673;top:8591;height:81;width:27;" fillcolor="#000000" filled="t" stroked="f" coordorigin="3674,8592" coordsize="27,81" path="m3700,8672l3674,8672,3687,8592,3700,8672xe">
              <v:path arrowok="t"/>
              <v:fill on="t" focussize="0,0"/>
              <v:stroke on="f"/>
              <v:imagedata o:title=""/>
              <o:lock v:ext="edit"/>
            </v:shape>
            <v:shape id="_x0000_s1274" o:spid="_x0000_s1274" style="position:absolute;left:3673;top:8591;height:81;width:27;" filled="f" stroked="t" coordorigin="3674,8592" coordsize="27,81" path="m3674,8672l3700,8672,3687,8592,3674,8672e">
              <v:path arrowok="t"/>
              <v:fill on="f" focussize="0,0"/>
              <v:stroke weight="0.121023622047244pt" color="#000000"/>
              <v:imagedata o:title=""/>
              <o:lock v:ext="edit"/>
            </v:shape>
            <v:shape id="_x0000_s1275" o:spid="_x0000_s1275" style="position:absolute;left:3626;top:8563;height:29;width:61;" fillcolor="#000000" filled="t" stroked="f" coordorigin="3627,8564" coordsize="61,29" path="m3627,8564l3627,8564,3627,8564,3627,8564,3627,8564m3627,8592l3627,8592,3627,8592,3627,8592,3627,8592m3687,8592l3687,8592,3687,8592,3687,8592,3687,8592e">
              <v:path arrowok="t"/>
              <v:fill on="t" focussize="0,0"/>
              <v:stroke on="f"/>
              <v:imagedata o:title=""/>
              <o:lock v:ext="edit"/>
            </v:shape>
            <v:shape id="_x0000_s1276" o:spid="_x0000_s1276" style="position:absolute;left:2015;top:8054;height:264;width:1770;" filled="f" stroked="t" coordorigin="2016,8055" coordsize="1770,264" path="m2016,8770l2040,8746,2040,8746m2032,8772l2056,8747,2056,8747m2048,8773l2073,8748,2073,8748m2065,8775l2089,8749,2090,8749m2081,8776l2106,8750,2106,8750m2098,8777l2123,8751,2123,8751m2115,8778l2140,8752,2140,8752m2132,8779l2157,8753,2157,8753m2149,8779l2174,8754,2174,8754m2166,8780l2191,8754,2191,8754m2183,8781l2208,8755,2208,8755m2200,8781l2226,8755,2226,8755m2217,8782l2243,8756,2243,8756m2235,8782l2260,8756,2260,8756m2252,8782l2278,8756,2278,8756m2269,8783l2296,8756,2296,8756m2287,8783l2313,8756,2313,8756m2305,8783l2331,8756,2331,8756m2322,8783l2349,8756,2349,8756m2340,8783l2367,8756,2367,8756m2358,8783l2385,8756,2385,8756m2376,8783l2403,8755,2403,8755m2394,8782l2421,8755,2421,8755m2412,8782l2440,8754,2440,8754m2431,8781l2458,8753,2458,8753m2449,8780l2477,8752,2477,8752m2468,8780l2496,8751,2496,8751m2486,8779l2514,8750,2515,8750m2505,8777l2534,8749,2534,8749m2524,8776l2553,8747,2553,8747m2543,8775l2572,8745,2572,8745m2563,8773l2592,8743,2592,8743m2582,8771l2612,8741,2612,8741m2602,8769l2632,8738,2632,8738m2622,8767l2653,8735,2653,8735m2643,8764l2674,8732,2674,8732m2663,8761l2696,8728,2696,8728m2685,8757l2718,8724,2718,8724m2706,8753l2741,8718,2741,8718m2729,8749l2765,8712,2765,8712m2752,8743l2791,8704,2791,8704m2776,8736l2819,8693,2819,8693m2802,8728l2851,8678,2851,8678m2831,8717l2890,8657,2890,8657m2863,8702l2935,8629,2935,8629m2902,8681l2979,8602,2979,8602m2947,8653l3016,8583,3016,8583m2991,8625l3047,8569,3047,8569m3028,8607l3074,8559,3074,8559m3058,8594l3100,8551,3100,8551m3086,8584l3124,8544,3124,8544m3111,8576l3147,8539,3148,8539m3135,8569l3170,8534,3170,8534m3158,8564l3191,8531,3191,8531m3180,8560l3212,8528,3212,8528m3201,8556l3232,8525,3232,8525m3222,8553l3251,8523,3252,8523m3242,8551l3271,8522,3271,8522m3261,8549l3289,8521,3289,8521m3280,8548l3308,8520,3308,8520m3299,8547l3326,8520,3326,8520m3317,8547l3343,8520,3343,8520m3335,8547l3361,8520,3361,8520m3352,8547l3378,8521,3378,8521m3370,8547l3395,8522,3395,8522m3387,8548l3411,8523,3411,8523m3403,8549l3428,8525,3428,8525m3420,8551l3444,8526,3444,8526m3436,8552l3460,8528,3460,8528m3452,8554l3475,8530,3475,8530m3467,8556l3491,8533,3491,8533m3483,8558l3506,8535,3506,8535m3498,8561l3521,8538,3521,8538m3513,8564l3536,8541,3536,8541m3528,8567l3550,8544,3551,8544m3543,8570l3565,8547,3565,8547m3557,8573l3579,8551,3579,8551m3572,8576l3593,8554,3593,8554m3586,8580l3607,8558,3607,8558m3600,8584l3621,8562,3621,8562m3614,8588l3635,8566,3635,8566m3627,8592l3648,8571,3648,8571m3641,8596l3662,8575,3662,8575m3654,8601l3675,8580,3675,8580m3667,8606l3688,8585,3688,8585m3680,8610l3700,8590,3700,8590m3693,8615l3713,8595,3713,8595m3705,8621l3726,8600,3726,8600m3718,8626l3738,8606,3738,8606m3730,8632l3750,8611,3750,8611m3742,8637l3762,8617,3762,8617m3754,8643l3774,8623,3774,8623m3766,8649l3785,8630,3785,8630m2031,8764l2031,8764m2040,8755l2040,8755m2049,8764l2049,8764m2058,8755l2058,8755m2058,8773l2058,8773m2067,8764l2067,8764m2075,8755l2075,8755m2075,8773l2075,8773m2084,8764l2084,8764m2093,8755l2093,8755m2093,8773l2093,8773m2102,8764l2102,8764m2111,8755l2111,8755m2111,8773l2111,8773m2120,8764l2120,8764m2129,8755l2129,8755m2129,8773l2129,8773m2137,8764l2138,8764m2146,8755l2146,8755m2146,8773l2146,8773m2155,8764l2155,8764m2164,8755l2164,8755m2164,8773l2164,8773m2173,8764l2173,8764m2182,8755l2182,8755m2182,8773l2182,8773m2191,8764l2191,8764m2200,8755l2200,8755m2200,8773l2200,8773m2208,8764l2208,8764m2217,8773l2217,8773m2226,8764l2226,8764m2226,8782l2226,8782m2235,8773l2235,8773m2244,8764l2244,8764e">
              <v:path arrowok="t"/>
              <v:fill on="f" focussize="0,0"/>
              <v:stroke weight="0.121023622047244pt" color="#000000"/>
              <v:imagedata o:title=""/>
              <o:lock v:ext="edit"/>
            </v:shape>
            <v:shape id="_x0000_s1277" o:spid="_x0000_s1277" style="position:absolute;left:2243;top:8520;height:262;width:1534;" fillcolor="#000000" filled="t" stroked="f" coordorigin="2244,8520" coordsize="1534,262" path="m2244,8782l2244,8782,2244,8782,2244,8782,2244,8782m2253,8773l2253,8773,2253,8773,2253,8773,2253,8773m2262,8782l2262,8782,2262,8782,2262,8782,2262,8782m2262,8764l2262,8764,2262,8764,2262,8764,2262,8764m2271,8773l2270,8773,2270,8773,2271,8773,2271,8773m2279,8782l2279,8782,2279,8782,2279,8782,2279,8782m2279,8764l2279,8764,2279,8764,2279,8764,2279,8764m2288,8773l2288,8773,2288,8773,2288,8773,2288,8773m2297,8782l2297,8782,2297,8782,2297,8782,2297,8782m2297,8764l2297,8764,2297,8764,2297,8764,2297,8764m2306,8773l2306,8773,2306,8773,2306,8773,2306,8773m2315,8782l2315,8782,2315,8782,2315,8782,2315,8782m2315,8764l2315,8764,2315,8764,2315,8764,2315,8764m2324,8773l2324,8773,2324,8773,2324,8773,2324,8773m2333,8782l2333,8782,2333,8782,2333,8782,2333,8782m2333,8764l2333,8764,2333,8764,2333,8764,2333,8764m2341,8773l2341,8773,2341,8773,2341,8773,2341,8773m2350,8782l2350,8782,2350,8782,2350,8782,2350,8782m2350,8764l2350,8764,2350,8764,2350,8764,2350,8764m2359,8773l2359,8773,2359,8773,2359,8773,2359,8773m2368,8782l2368,8782,2368,8782,2368,8782,2368,8782m2368,8764l2368,8764,2368,8764,2368,8764,2368,8764m2377,8773l2377,8773,2377,8773,2377,8773,2377,8773m2386,8782l2386,8782,2386,8782,2386,8782,2386,8782m2386,8764l2386,8764,2386,8764,2386,8764,2386,8764m2395,8773l2395,8773,2395,8773,2395,8773,2395,8773m2404,8782l2403,8782,2403,8782,2404,8782,2404,8782m2404,8764l2403,8764,2403,8764,2404,8764,2404,8764m2412,8773l2412,8773,2412,8773,2412,8773,2412,8773m2421,8764l2421,8764,2421,8764,2421,8764,2421,8764m2430,8773l2430,8773,2430,8773,2430,8773,2430,8773m2430,8755l2430,8755,2430,8755,2430,8755,2430,8755m2439,8764l2439,8764,2439,8764,2439,8764,2439,8764m2448,8773l2448,8773,2448,8773,2448,8773,2448,8773m2448,8755l2448,8755,2448,8755,2448,8755,2448,8755m2457,8764l2457,8764,2457,8764,2457,8764,2457,8764m2466,8773l2465,8773,2465,8773,2466,8773,2466,8773m2466,8755l2465,8755,2465,8755,2466,8755,2466,8755m2474,8764l2474,8764,2474,8764,2474,8764,2474,8764m2483,8773l2483,8773,2483,8773,2483,8773,2483,8773m2483,8755l2483,8755,2483,8755,2483,8755,2483,8755m2492,8764l2492,8764,2492,8764,2492,8764,2492,8764m2501,8773l2501,8773,2501,8773,2501,8773,2501,8773m2501,8755l2501,8755,2501,8755,2501,8755,2501,8755m2510,8764l2510,8764,2510,8764,2510,8764,2510,8764m2519,8773l2519,8773,2519,8773,2519,8773,2519,8773m2519,8755l2519,8755,2519,8755,2519,8755,2519,8755m2528,8764l2528,8764,2528,8764,2528,8764,2528,8764m2536,8773l2536,8773,2536,8773,2536,8773,2536,8773m2536,8755l2536,8755,2536,8755,2536,8755,2536,8755m2545,8764l2545,8764,2545,8764,2545,8764,2545,8764m2554,8773l2554,8773,2554,8773,2554,8773,2554,8773m2554,8755l2554,8755,2554,8755,2554,8755,2554,8755m2563,8764l2563,8764,2563,8764,2563,8764,2563,8764m2572,8755l2572,8755,2572,8755,2572,8755,2572,8755m2581,8764l2581,8764,2581,8764,2581,8764,2581,8764m2581,8746l2581,8746,2581,8746,2581,8746,2581,8746m2590,8755l2590,8755,2590,8755,2590,8755,2590,8755m2599,8764l2599,8764,2599,8764,2599,8764,2599,8764m2599,8746l2599,8746,2599,8746,2599,8746,2599,8746m2607,8755l2607,8755,2607,8755,2607,8755,2607,8755m2616,8764l2616,8764,2616,8764,2616,8764,2616,8764m2616,8746l2616,8746,2616,8746,2616,8746,2616,8746m2625,8755l2625,8755,2625,8755,2625,8755,2625,8755m2634,8764l2634,8764,2634,8764,2634,8764,2634,8764m2634,8746l2634,8746,2634,8746,2634,8746,2634,8746m2643,8755l2643,8755,2643,8755,2643,8755,2643,8755m2652,8746l2652,8746,2652,8746,2652,8746,2652,8746m2661,8755l2661,8755,2661,8755,2661,8755,2661,8755m2661,8737l2661,8737,2661,8737,2661,8737,2661,8737m2670,8746l2669,8746,2669,8746,2670,8746,2670,8746m2678,8755l2678,8755,2678,8755,2678,8755,2678,8755m2678,8737l2678,8737,2678,8737,2678,8737,2678,8737m2687,8746l2687,8746,2687,8746,2687,8746,2687,8746m2696,8755l2696,8755,2696,8755,2696,8755,2696,8755m2696,8737l2696,8737,2696,8737,2696,8737,2696,8737m2705,8746l2705,8746,2705,8746,2705,8746,2705,8746m2705,8728l2705,8728,2705,8728,2705,8728,2705,8728m2714,8737l2714,8737,2714,8737,2714,8737,2714,8737m2723,8746l2723,8746,2723,8746,2723,8746,2723,8746m2723,8728l2723,8728,2723,8728,2723,8728,2723,8728m2732,8737l2732,8737,2732,8737,2732,8737,2732,8737m2740,8746l2740,8746,2740,8746,2740,8746,2740,8746m2740,8728l2740,8728,2740,8728,2740,8728,2740,8728m2749,8737l2749,8737,2749,8737,2749,8737,2749,8737m2749,8718l2749,8718,2749,8719,2749,8719,2749,8718m2758,8728l2758,8728,2758,8728,2758,8728,2758,8728m2767,8737l2767,8737,2767,8737,2767,8737,2767,8737m2767,8718l2767,8718,2767,8719,2767,8719,2767,8718m2776,8728l2776,8728,2776,8728,2776,8728,2776,8728m2776,8709l2776,8709,2776,8710,2776,8710,2776,8709m2785,8718l2785,8718,2785,8719,2785,8719,2785,8718m2794,8728l2794,8728,2794,8728,2794,8728,2794,8728m2794,8709l2794,8709,2794,8710,2794,8710,2794,8709m2802,8718l2802,8718,2802,8719,2802,8719,2802,8718m2802,8700l2802,8700,2802,8701,2802,8701,2802,8700m2811,8709l2811,8709,2811,8710,2811,8710,2811,8709m2820,8718l2820,8718,2820,8719,2820,8719,2820,8718m2820,8700l2820,8700,2820,8701,2820,8701,2820,8700m2829,8709l2829,8709,2829,8710,2829,8710,2829,8709m2829,8691l2829,8691,2829,8692,2829,8692,2829,8691m2838,8700l2838,8700,2838,8701,2838,8701,2838,8700m2847,8709l2847,8709,2847,8710,2847,8710,2847,8709m2847,8691l2847,8691,2847,8692,2847,8692,2847,8691m2856,8700l2856,8700,2856,8701,2856,8701,2856,8700m2856,8682l2856,8682,2856,8683,2856,8683,2856,8682m2865,8691l2865,8691,2865,8692,2865,8692,2865,8691m2865,8673l2865,8673,2865,8673,2865,8673,2865,8673m2873,8682l2873,8682,2873,8683,2873,8683,2873,8682m2882,8691l2882,8691,2882,8692,2882,8692,2882,8691m2882,8673l2882,8673,2882,8673,2882,8673,2882,8673m2891,8682l2891,8682,2891,8683,2891,8683,2891,8682m2891,8664l2891,8664,2891,8664,2891,8664,2891,8664m2900,8673l2900,8673,2900,8673,2900,8673,2900,8673m2900,8655l2900,8655,2900,8655,2900,8655,2900,8655m2909,8664l2909,8664,2909,8664,2909,8664,2909,8664m2909,8646l2909,8646,2909,8646,2909,8646,2909,8646m2918,8655l2918,8655,2918,8655,2918,8655,2918,8655m2927,8664l2927,8664,2927,8664,2927,8664,2927,8664m2927,8646l2927,8646,2927,8646,2927,8646,2927,8646m2935,8655l2935,8655,2935,8655,2935,8655,2935,8655m2935,8637l2935,8637,2935,8637,2935,8637,2935,8637m2944,8646l2944,8646,2944,8646,2944,8646,2944,8646m2944,8628l2944,8628,2944,8628,2944,8628,2944,8628m2953,8637l2953,8637,2953,8637,2953,8637,2953,8637m2953,8619l2953,8619,2953,8619,2953,8619,2953,8619m2962,8628l2962,8628,2962,8628,2962,8628,2962,8628m2971,8637l2971,8637,2971,8637,2971,8637,2971,8637m2971,8619l2971,8619,2971,8619,2971,8619,2971,8619m2980,8628l2980,8628,2980,8628,2980,8628,2980,8628m2980,8610l2980,8610,2980,8610,2980,8610,2980,8610m2989,8619l2989,8619,2989,8619,2989,8619,2989,8619m2989,8601l2989,8601,2989,8601,2989,8601,2989,8601m2998,8610l2998,8610,2998,8610,2998,8610,2998,8610m2998,8592l2998,8592,2998,8592,2998,8592,2998,8592m3006,8601l3006,8601,3006,8601,3006,8601,3006,8601m3015,8610l3015,8610,3015,8610,3015,8610,3015,8610m3015,8592l3015,8592,3015,8592,3015,8592,3015,8592m3024,8601l3024,8601,3024,8601,3024,8601,3024,8601m3024,8583l3024,8583,3024,8583,3024,8583,3024,8583m3033,8592l3033,8592,3033,8592,3033,8592,3033,8592m3042,8583l3042,8583,3042,8583,3042,8583,3042,8583m3051,8592l3051,8592,3051,8592,3051,8592,3051,8592m3051,8574l3051,8574,3051,8574,3051,8574,3051,8574m3060,8583l3060,8583,3060,8583,3060,8583,3060,8583m3060,8565l3060,8565,3060,8565,3060,8565,3060,8565m3069,8574l3068,8574,3068,8574,3069,8574,3069,8574m3077,8583l3077,8583,3077,8583,3077,8583,3077,8583m3077,8565l3077,8565,3077,8565,3077,8565,3077,8565m3086,8574l3086,8574,3086,8574,3086,8574,3086,8574m3086,8556l3086,8556,3086,8556,3086,8556,3086,8556m3095,8565l3095,8565,3095,8565,3095,8565,3095,8565m3104,8574l3104,8574,3104,8574,3104,8574,3104,8574m3104,8556l3104,8556,3104,8556,3104,8556,3104,8556m3113,8565l3113,8565,3113,8565,3113,8565,3113,8565m3122,8556l3122,8556,3122,8556,3122,8556,3122,8556m3131,8565l3130,8565,3130,8565,3131,8565,3131,8565m3131,8547l3130,8547,3130,8547,3131,8547,3131,8547m3139,8556l3139,8556,3139,8556,3139,8556,3139,8556m3148,8565l3148,8565,3148,8565,3148,8565,3148,8565m3148,8547l3148,8547,3148,8547,3148,8547,3148,8547m3157,8556l3157,8556,3157,8556,3157,8556,3157,8556m3157,8538l3157,8538,3157,8538,3157,8538,3157,8538m3166,8547l3166,8547,3166,8547,3166,8547,3166,8547m3175,8556l3175,8556,3175,8556,3175,8556,3175,8556m3175,8538l3175,8538,3175,8538,3175,8538,3175,8538m3184,8547l3184,8547,3184,8547,3184,8547,3184,8547m3193,8556l3193,8556,3193,8556,3193,8556,3193,8556m3193,8538l3193,8538,3193,8538,3193,8538,3193,8538m3201,8547l3201,8547,3201,8547,3201,8547,3201,8547m3201,8529l3201,8529,3201,8529,3201,8529,3201,8529m3210,8538l3210,8538,3210,8538,3210,8538,3210,8538m3219,8547l3219,8547,3219,8547,3219,8547,3219,8547m3219,8529l3219,8529,3219,8529,3219,8529,3219,8529m3228,8538l3228,8538,3228,8538,3228,8538,3228,8538m3237,8547l3237,8547,3237,8547,3237,8547,3237,8547m3237,8529l3237,8529,3237,8529,3237,8529,3237,8529m3246,8538l3246,8538,3246,8538,3246,8538,3246,8538m3255,8547l3255,8547,3255,8547,3255,8547,3255,8547m3255,8529l3255,8529,3255,8529,3255,8529,3255,8529m3264,8538l3264,8538,3264,8538,3264,8538,3264,8538m3272,8547l3272,8547,3272,8547,3272,8547,3272,8547m3272,8529l3272,8529,3272,8529,3272,8529,3272,8529m3281,8538l3281,8538,3281,8538,3281,8538,3281,8538m3290,8547l3290,8547,3290,8547,3290,8547,3290,8547m3290,8529l3290,8529,3290,8529,3290,8529,3290,8529m3299,8538l3299,8538,3299,8538,3299,8538,3299,8538m3308,8529l3308,8529,3308,8529,3308,8529,3308,8529m3317,8538l3317,8538,3317,8538,3317,8538,3317,8538m3317,8520l3317,8520,3317,8520,3317,8520,3317,8520m3326,8529l3326,8529,3326,8529,3326,8529,3326,8529m3335,8538l3334,8538,3334,8538,3335,8538,3335,8538m3335,8520l3334,8520,3334,8520,3335,8520,3335,8520m3343,8529l3343,8529,3343,8529,3343,8529,3343,8529m3352,8538l3352,8538,3352,8538,3352,8538,3352,8538m3361,8547l3361,8547,3361,8547,3361,8547,3361,8547m3361,8529l3361,8529,3361,8529,3361,8529,3361,8529m3370,8538l3370,8538,3370,8538,3370,8538,3370,8538m3379,8547l3379,8547,3379,8547,3379,8547,3379,8547m3379,8529l3379,8529,3379,8529,3379,8529,3379,8529m3388,8538l3388,8538,3388,8538,3388,8538,3388,8538m3397,8547l3396,8547,3396,8547,3397,8547,3397,8547m3397,8529l3396,8529,3396,8529,3397,8529,3397,8529m3405,8538l3405,8538,3405,8538,3405,8538,3405,8538m3414,8547l3414,8547,3414,8547,3414,8547,3414,8547m3414,8529l3414,8529,3414,8529,3414,8529,3414,8529m3423,8538l3423,8538,3423,8538,3423,8538,3423,8538m3432,8547l3432,8547,3432,8547,3432,8547,3432,8547m3432,8529l3432,8529,3432,8529,3432,8529,3432,8529m3441,8538l3441,8538,3441,8538,3441,8538,3441,8538m3450,8547l3450,8547,3450,8547,3450,8547,3450,8547m3450,8529l3450,8529,3450,8529,3450,8529,3450,8529m3459,8538l3459,8538,3459,8538,3459,8538,3459,8538m3467,8547l3467,8547,3467,8547,3467,8547,3467,8547m3476,8556l3476,8556,3476,8556,3476,8556,3476,8556m3476,8538l3476,8538,3476,8538,3476,8538,3476,8538m3485,8547l3485,8547,3485,8547,3485,8547,3485,8547m3494,8556l3494,8556,3494,8556,3494,8556,3494,8556m3494,8538l3494,8538,3494,8538,3494,8538,3494,8538m3503,8547l3503,8547,3503,8547,3503,8547,3503,8547m3512,8556l3512,8556,3512,8556,3512,8556,3512,8556m3512,8538l3512,8538,3512,8538,3512,8538,3512,8538m3521,8547l3521,8547,3521,8547,3521,8547,3521,8547m3530,8556l3529,8556,3529,8556,3530,8556,3530,8556m3538,8565l3538,8565,3538,8565,3538,8565,3538,8565m3538,8547l3538,8547,3538,8547,3538,8547,3538,8547m3547,8556l3547,8556,3547,8556,3547,8556,3547,8556m3556,8565l3556,8565,3556,8565,3556,8565,3556,8565m3556,8547l3556,8547,3556,8547,3556,8547,3556,8547m3565,8574l3565,8574,3565,8574,3565,8574,3565,8574m3565,8556l3565,8556,3565,8556,3565,8556,3565,8556m3574,8565l3574,8565,3574,8565,3574,8565,3574,8565m3583,8574l3583,8574,3583,8574,3583,8574,3583,8574m3583,8556l3583,8556,3583,8556,3583,8556,3583,8556m3592,8565l3592,8565,3592,8565,3592,8565,3592,8565m3600,8574l3600,8574,3600,8574,3600,8574,3600,8574m3609,8583l3609,8583,3609,8583,3609,8583,3609,8583m3609,8565l3609,8565,3609,8565,3609,8565,3609,8565m3618,8574l3618,8574,3618,8574,3618,8574,3618,8574m3627,8583l3627,8583,3627,8583,3627,8583,3627,8583m3627,8565l3627,8565,3627,8565,3627,8565,3627,8565m3636,8592l3636,8592,3636,8592,3636,8592,3636,8592m3636,8574l3636,8574,3636,8574,3636,8574,3636,8574m3645,8583l3645,8583,3645,8583,3645,8583,3645,8583m3654,8592l3654,8592,3654,8592,3654,8592,3654,8592m3654,8574l3654,8574,3654,8574,3654,8574,3654,8574m3663,8601l3663,8601,3663,8601,3663,8601,3663,8601m3663,8583l3663,8583,3663,8583,3663,8583,3663,8583m3671,8592l3671,8592,3671,8592,3671,8592,3671,8592m3680,8601l3680,8601,3680,8601,3680,8601,3680,8601m3680,8583l3680,8583,3680,8583,3680,8583,3680,8583m3689,8610l3689,8610,3689,8610,3689,8610,3689,8610m3689,8592l3689,8592,3689,8592,3689,8592,3689,8592m3698,8601l3698,8601,3698,8601,3698,8601,3698,8601m3707,8610l3707,8610,3707,8610,3707,8610,3707,8610m3716,8619l3716,8619,3716,8619,3716,8619,3716,8619m3716,8601l3716,8601,3716,8601,3716,8601,3716,8601m3725,8628l3725,8628,3725,8628,3725,8628,3725,8628m3725,8610l3725,8610,3725,8610,3725,8610,3725,8610m3733,8619l3733,8619,3733,8619,3733,8619,3733,8619m3742,8628l3742,8628,3742,8628,3742,8628,3742,8628m3742,8610l3742,8610,3742,8610,3742,8610,3742,8610m3751,8637l3751,8637,3751,8637,3751,8637,3751,8637m3751,8619l3751,8619,3751,8619,3751,8619,3751,8619m3760,8628l3760,8628,3760,8628,3760,8628,3760,8628m3769,8637l3769,8637,3769,8637,3769,8637,3769,8637m3778,8628l3778,8628,3778,8628,3778,8628,3778,8628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278" o:spid="_x0000_s1278" o:spt="203" style="position:absolute;left:0pt;margin-left:129.25pt;margin-top:240.4pt;height:61.15pt;width:73.6pt;mso-position-horizontal-relative:page;mso-position-vertical-relative:page;z-index:-254216192;mso-width-relative:page;mso-height-relative:page;" coordorigin="2585,4809" coordsize="1472,1223">
            <o:lock v:ext="edit"/>
            <v:shape id="_x0000_s1279" o:spid="_x0000_s1279" o:spt="75" type="#_x0000_t75" style="position:absolute;left:2592;top:4836;height:720;width:946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280" o:spid="_x0000_s1280" o:spt="75" type="#_x0000_t75" style="position:absolute;left:2585;top:4809;height:1223;width:1472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</v:group>
        </w:pict>
      </w:r>
      <w:r>
        <w:pict>
          <v:shape id="_x0000_s1281" o:spid="_x0000_s1281" o:spt="136" type="#_x0000_t136" style="position:absolute;left:0pt;margin-left:79.15pt;margin-top:37.3pt;height:40pt;width:100pt;mso-position-horizontal-relative:page;mso-position-vertical-relative:page;rotation:2949120f;z-index:-25421516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82" o:spid="_x0000_s1282" o:spt="136" type="#_x0000_t136" style="position:absolute;left:0pt;margin-left:345.2pt;margin-top:303.35pt;height:40pt;width:100pt;mso-position-horizontal-relative:page;mso-position-vertical-relative:page;rotation:2949120f;z-index:-25421209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83" o:spid="_x0000_s1283" o:spt="136" type="#_x0000_t136" style="position:absolute;left:0pt;margin-left:430.05pt;margin-top:388.2pt;height:40pt;width:100pt;mso-position-horizontal-relative:page;mso-position-vertical-relative:page;rotation:2949120f;z-index:-25421107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84" o:spid="_x0000_s1284" o:spt="136" type="#_x0000_t136" style="position:absolute;left:0pt;margin-left:529.3pt;margin-top:477.5pt;height:40pt;width:80pt;mso-position-horizontal-relative:page;mso-position-vertical-relative:page;rotation:2949120f;z-index:-25421004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285" o:spid="_x0000_s1285" o:spt="136" type="#_x0000_t136" style="position:absolute;left:0pt;margin-left:-17.3pt;margin-top:327.7pt;height:40pt;width:80pt;mso-position-horizontal-relative:page;mso-position-vertical-relative:page;rotation:2949120f;z-index:-25420902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286" o:spid="_x0000_s1286" o:spt="136" type="#_x0000_t136" style="position:absolute;left:0pt;margin-left:61.9pt;margin-top:416.95pt;height:40pt;width:100pt;mso-position-horizontal-relative:page;mso-position-vertical-relative:page;rotation:2949120f;z-index:-25420800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87" o:spid="_x0000_s1287" o:spt="136" type="#_x0000_t136" style="position:absolute;left:0pt;margin-left:146.75pt;margin-top:501.8pt;height:40pt;width:100pt;mso-position-horizontal-relative:page;mso-position-vertical-relative:page;rotation:2949120f;z-index:-25420697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88" o:spid="_x0000_s1288" o:spt="136" type="#_x0000_t136" style="position:absolute;left:0pt;margin-left:231.6pt;margin-top:586.65pt;height:40pt;width:100pt;mso-position-horizontal-relative:page;mso-position-vertical-relative:page;rotation:2949120f;z-index:-25420595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89" o:spid="_x0000_s1289" o:spt="136" type="#_x0000_t136" style="position:absolute;left:0pt;margin-left:327.95pt;margin-top:683pt;height:40pt;width:100pt;mso-position-horizontal-relative:page;mso-position-vertical-relative:page;rotation:2949120f;z-index:-25420492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90" o:spid="_x0000_s1290" o:spt="136" type="#_x0000_t136" style="position:absolute;left:0pt;margin-left:412.8pt;margin-top:767.85pt;height:40pt;width:100pt;mso-position-horizontal-relative:page;mso-position-vertical-relative:page;rotation:2949120f;z-index:-25420390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91" o:spid="_x0000_s1291" o:spt="202" type="#_x0000_t202" style="position:absolute;left:0pt;margin-left:262.8pt;margin-top:360.75pt;height:130.5pt;width:246.35pt;mso-position-horizontal-relative:page;mso-position-vertical-relative:page;z-index:251936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77"/>
                    <w:gridCol w:w="1800"/>
                    <w:gridCol w:w="825"/>
                    <w:gridCol w:w="171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3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7"/>
                          <w:spacing w:before="160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7"/>
                          <w:spacing w:before="160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7"/>
                          <w:spacing w:before="4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允收</w:t>
                        </w:r>
                      </w:p>
                      <w:p>
                        <w:pPr>
                          <w:pStyle w:val="7"/>
                          <w:spacing w:before="4" w:line="288" w:lineRule="exact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个数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7"/>
                          <w:spacing w:before="160"/>
                          <w:ind w:left="52" w:right="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备注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3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7"/>
                          <w:spacing w:before="3"/>
                          <w:ind w:left="87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L≤</w:t>
                        </w:r>
                      </w:p>
                      <w:p>
                        <w:pPr>
                          <w:pStyle w:val="7"/>
                          <w:spacing w:before="5" w:line="288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7"/>
                          <w:spacing w:before="159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W≤0.03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7"/>
                          <w:spacing w:before="159"/>
                          <w:ind w:left="151" w:right="1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不计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7"/>
                          <w:spacing w:before="159"/>
                          <w:ind w:left="54" w:right="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两线间距 15mm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57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7"/>
                          <w:spacing w:before="17" w:line="310" w:lineRule="atLeast"/>
                          <w:ind w:left="227" w:right="80" w:hanging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L≤ 5</w:t>
                        </w: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7"/>
                          <w:spacing w:before="176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0.03＜W≤0.05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7"/>
                          <w:spacing w:before="176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7"/>
                          <w:spacing w:before="176"/>
                          <w:ind w:left="54" w:right="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两线间距 15mm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55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7"/>
                          <w:spacing w:before="17" w:line="310" w:lineRule="atLeast"/>
                          <w:ind w:left="227" w:right="80" w:hanging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L＞ 5</w:t>
                        </w: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7"/>
                          <w:spacing w:before="176"/>
                          <w:ind w:left="98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W＞0.05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7"/>
                          <w:spacing w:before="176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7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  <w:spacing w:line="240" w:lineRule="auto"/>
                  </w:pPr>
                </w:p>
              </w:txbxContent>
            </v:textbox>
          </v:shape>
        </w:pict>
      </w:r>
      <w:r>
        <w:pict>
          <v:shape id="_x0000_s1292" o:spid="_x0000_s1292" o:spt="202" type="#_x0000_t202" style="position:absolute;left:0pt;margin-left:260.95pt;margin-top:545.5pt;height:87.15pt;width:251.25pt;mso-position-horizontal-relative:page;mso-position-vertical-relative:page;z-index:251937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20"/>
                    <w:gridCol w:w="1515"/>
                    <w:gridCol w:w="1695"/>
                    <w:gridCol w:w="78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4" w:hRule="atLeast"/>
                    </w:trPr>
                    <w:tc>
                      <w:tcPr>
                        <w:tcW w:w="1020" w:type="dxa"/>
                      </w:tcPr>
                      <w:p>
                        <w:pPr>
                          <w:pStyle w:val="7"/>
                          <w:spacing w:before="204"/>
                          <w:ind w:left="130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厚度 a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7"/>
                          <w:spacing w:before="204"/>
                          <w:ind w:left="4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宽度 b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7"/>
                          <w:spacing w:before="204"/>
                          <w:ind w:left="344" w:right="3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长度 c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7"/>
                          <w:spacing w:before="2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允收</w:t>
                        </w:r>
                      </w:p>
                      <w:p>
                        <w:pPr>
                          <w:pStyle w:val="7"/>
                          <w:spacing w:before="5" w:line="289" w:lineRule="exact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个数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88" w:hRule="atLeast"/>
                    </w:trPr>
                    <w:tc>
                      <w:tcPr>
                        <w:tcW w:w="1020" w:type="dxa"/>
                      </w:tcPr>
                      <w:p>
                        <w:pPr>
                          <w:pStyle w:val="7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7"/>
                          <w:ind w:left="127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a≤T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7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7"/>
                          <w:spacing w:line="242" w:lineRule="auto"/>
                          <w:ind w:left="276" w:right="106" w:hanging="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 不伤及边框或走线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7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7"/>
                          <w:ind w:left="347" w:right="3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c≤5.0mm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7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7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允收</w:t>
                        </w:r>
                      </w:p>
                    </w:tc>
                  </w:tr>
                </w:tbl>
                <w:p>
                  <w:pPr>
                    <w:pStyle w:val="2"/>
                    <w:spacing w:line="240" w:lineRule="auto"/>
                  </w:pPr>
                </w:p>
              </w:txbxContent>
            </v:textbox>
          </v:shape>
        </w:pict>
      </w:r>
    </w:p>
    <w:p>
      <w:pPr>
        <w:pStyle w:val="2"/>
        <w:spacing w:line="20" w:lineRule="exact"/>
        <w:ind w:left="89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id="_x0000_s1293" o:spid="_x0000_s1293" o:spt="203" style="height:0.75pt;width:504pt;" coordsize="10080,15">
            <o:lock v:ext="edit"/>
            <v:line id="_x0000_s1294" o:spid="_x0000_s1294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6"/>
        <w:numPr>
          <w:ilvl w:val="0"/>
          <w:numId w:val="3"/>
        </w:numPr>
        <w:tabs>
          <w:tab w:val="left" w:pos="1116"/>
        </w:tabs>
        <w:spacing w:before="129" w:after="0" w:line="240" w:lineRule="auto"/>
        <w:ind w:left="1115" w:right="0" w:hanging="214"/>
        <w:jc w:val="left"/>
        <w:rPr>
          <w:rFonts w:ascii="Times New Roman" w:eastAsia="Times New Roman"/>
          <w:sz w:val="26"/>
        </w:rPr>
      </w:pPr>
      <w:r>
        <w:pict>
          <v:shape id="_x0000_s1295" o:spid="_x0000_s1295" o:spt="136" type="#_x0000_t136" style="position:absolute;left:0pt;margin-left:164pt;margin-top:37.1pt;height:40pt;width:100pt;mso-position-horizontal-relative:page;rotation:2949120f;z-index:-2542141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96" o:spid="_x0000_s1296" o:spt="136" type="#_x0000_t136" style="position:absolute;left:0pt;margin-left:260.35pt;margin-top:133.45pt;height:40pt;width:100pt;mso-position-horizontal-relative:page;rotation:2949120f;z-index:-25421312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rPr>
          <w:b/>
          <w:spacing w:val="-1"/>
          <w:sz w:val="28"/>
        </w:rPr>
        <w:t xml:space="preserve">检验标准 </w:t>
      </w:r>
      <w:r>
        <w:rPr>
          <w:rFonts w:ascii="Arial" w:eastAsia="Arial"/>
          <w:sz w:val="28"/>
        </w:rPr>
        <w:t>(Inspection</w:t>
      </w:r>
      <w:r>
        <w:rPr>
          <w:rFonts w:ascii="Arial" w:eastAsia="Arial"/>
          <w:spacing w:val="-2"/>
          <w:sz w:val="28"/>
        </w:rPr>
        <w:t xml:space="preserve"> </w:t>
      </w:r>
      <w:r>
        <w:rPr>
          <w:rFonts w:ascii="Arial" w:eastAsia="Arial"/>
          <w:sz w:val="28"/>
        </w:rPr>
        <w:t>standard</w:t>
      </w:r>
      <w:r>
        <w:rPr>
          <w:sz w:val="28"/>
        </w:rPr>
        <w:t>）</w: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12" w:after="0" w:line="240" w:lineRule="auto"/>
        <w:rPr>
          <w:sz w:val="25"/>
        </w:rPr>
      </w:pPr>
    </w:p>
    <w:tbl>
      <w:tblPr>
        <w:tblStyle w:val="3"/>
        <w:tblW w:w="0" w:type="auto"/>
        <w:tblInd w:w="5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3390"/>
        <w:gridCol w:w="113"/>
        <w:gridCol w:w="1732"/>
        <w:gridCol w:w="810"/>
        <w:gridCol w:w="2355"/>
        <w:gridCol w:w="255"/>
        <w:gridCol w:w="13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244" w:type="dxa"/>
          </w:tcPr>
          <w:p>
            <w:pPr>
              <w:pStyle w:val="7"/>
              <w:spacing w:before="3" w:line="289" w:lineRule="exact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项目</w:t>
            </w:r>
          </w:p>
        </w:tc>
        <w:tc>
          <w:tcPr>
            <w:tcW w:w="3390" w:type="dxa"/>
          </w:tcPr>
          <w:p>
            <w:pPr>
              <w:pStyle w:val="7"/>
              <w:spacing w:before="3" w:line="289" w:lineRule="exact"/>
              <w:ind w:left="1146" w:right="1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不良描述</w:t>
            </w:r>
          </w:p>
        </w:tc>
        <w:tc>
          <w:tcPr>
            <w:tcW w:w="5265" w:type="dxa"/>
            <w:gridSpan w:val="5"/>
          </w:tcPr>
          <w:p>
            <w:pPr>
              <w:pStyle w:val="7"/>
              <w:spacing w:before="3" w:line="289" w:lineRule="exact"/>
              <w:ind w:left="2129" w:right="2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判定标准</w:t>
            </w:r>
          </w:p>
        </w:tc>
        <w:tc>
          <w:tcPr>
            <w:tcW w:w="1351" w:type="dxa"/>
          </w:tcPr>
          <w:p>
            <w:pPr>
              <w:pStyle w:val="7"/>
              <w:spacing w:before="3" w:line="289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检验方法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44" w:type="dxa"/>
            <w:vMerge w:val="restart"/>
          </w:tcPr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spacing w:before="6"/>
              <w:rPr>
                <w:sz w:val="35"/>
              </w:rPr>
            </w:pPr>
          </w:p>
          <w:p>
            <w:pPr>
              <w:pStyle w:val="7"/>
              <w:ind w:left="191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1-1 </w:t>
            </w:r>
            <w:r>
              <w:rPr>
                <w:sz w:val="24"/>
              </w:rPr>
              <w:t>外观</w:t>
            </w:r>
          </w:p>
          <w:p>
            <w:pPr>
              <w:pStyle w:val="7"/>
              <w:spacing w:before="5"/>
              <w:ind w:left="140"/>
              <w:rPr>
                <w:sz w:val="24"/>
              </w:rPr>
            </w:pPr>
            <w:r>
              <w:rPr>
                <w:sz w:val="24"/>
              </w:rPr>
              <w:t>（次缺）</w:t>
            </w:r>
          </w:p>
        </w:tc>
        <w:tc>
          <w:tcPr>
            <w:tcW w:w="3390" w:type="dxa"/>
            <w:vMerge w:val="restart"/>
          </w:tcPr>
          <w:p>
            <w:pPr>
              <w:pStyle w:val="7"/>
              <w:spacing w:before="2" w:line="242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产品外观或点亮状态下的圆形</w:t>
            </w:r>
            <w:r>
              <w:rPr>
                <w:spacing w:val="-118"/>
                <w:sz w:val="24"/>
              </w:rPr>
              <w:t>物</w:t>
            </w:r>
            <w:r>
              <w:rPr>
                <w:spacing w:val="-1"/>
                <w:sz w:val="24"/>
              </w:rPr>
              <w:t>（</w:t>
            </w:r>
            <w:r>
              <w:rPr>
                <w:rFonts w:ascii="Times New Roman" w:eastAsia="Times New Roman"/>
                <w:spacing w:val="-1"/>
                <w:sz w:val="24"/>
              </w:rPr>
              <w:t>LCD/POL/BL/</w:t>
            </w:r>
            <w:r>
              <w:rPr>
                <w:sz w:val="24"/>
              </w:rPr>
              <w:t>盖板</w:t>
            </w:r>
            <w:r>
              <w:rPr>
                <w:rFonts w:ascii="Times New Roman" w:eastAsia="Times New Roman"/>
                <w:sz w:val="24"/>
              </w:rPr>
              <w:t>/TP/</w:t>
            </w:r>
            <w:r>
              <w:rPr>
                <w:sz w:val="24"/>
              </w:rPr>
              <w:t>组装异物</w:t>
            </w:r>
            <w:r>
              <w:rPr>
                <w:rFonts w:ascii="Times New Roman" w:eastAsia="Times New Roman"/>
                <w:sz w:val="24"/>
              </w:rPr>
              <w:t>/</w:t>
            </w:r>
            <w:r>
              <w:rPr>
                <w:spacing w:val="-5"/>
                <w:sz w:val="24"/>
              </w:rPr>
              <w:t>贴合异物、产品本身的亮</w:t>
            </w:r>
            <w:r>
              <w:rPr>
                <w:sz w:val="24"/>
              </w:rPr>
              <w:t>点</w:t>
            </w:r>
            <w:r>
              <w:rPr>
                <w:rFonts w:ascii="Times New Roman" w:eastAsia="Times New Roman"/>
                <w:sz w:val="24"/>
              </w:rPr>
              <w:t>/</w:t>
            </w:r>
            <w:r>
              <w:rPr>
                <w:sz w:val="24"/>
              </w:rPr>
              <w:t>暗点等）</w:t>
            </w:r>
          </w:p>
          <w:p>
            <w:pPr>
              <w:pStyle w:val="7"/>
              <w:spacing w:before="4"/>
              <w:rPr>
                <w:sz w:val="30"/>
              </w:rPr>
            </w:pPr>
          </w:p>
          <w:p>
            <w:pPr>
              <w:pStyle w:val="7"/>
              <w:ind w:left="1906"/>
              <w:rPr>
                <w:rFonts w:ascii="Times New Roman" w:eastAsia="Times New Roman"/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Y(</w:t>
            </w:r>
            <w:r>
              <w:rPr>
                <w:sz w:val="21"/>
              </w:rPr>
              <w:t>宽</w:t>
            </w:r>
            <w:r>
              <w:rPr>
                <w:rFonts w:ascii="Times New Roman" w:eastAsia="Times New Roman"/>
                <w:sz w:val="21"/>
              </w:rPr>
              <w:t>)</w:t>
            </w:r>
            <w:r>
              <w:rPr>
                <w:sz w:val="21"/>
              </w:rPr>
              <w:t>度</w:t>
            </w:r>
            <w:r>
              <w:rPr>
                <w:rFonts w:ascii="Times New Roman" w:eastAsia="Times New Roman"/>
                <w:sz w:val="21"/>
              </w:rPr>
              <w:t>)</w:t>
            </w:r>
          </w:p>
          <w:p>
            <w:pPr>
              <w:pStyle w:val="7"/>
              <w:spacing w:before="8"/>
              <w:rPr>
                <w:sz w:val="28"/>
              </w:rPr>
            </w:pPr>
          </w:p>
          <w:p>
            <w:pPr>
              <w:pStyle w:val="7"/>
              <w:spacing w:line="234" w:lineRule="exact"/>
              <w:ind w:right="69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X</w:t>
            </w:r>
          </w:p>
          <w:p>
            <w:pPr>
              <w:pStyle w:val="7"/>
              <w:spacing w:line="261" w:lineRule="exact"/>
              <w:ind w:left="487" w:right="1184"/>
              <w:jc w:val="center"/>
              <w:rPr>
                <w:rFonts w:ascii="Times New Roman" w:eastAsia="Times New Roman"/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(</w:t>
            </w:r>
            <w:r>
              <w:rPr>
                <w:sz w:val="21"/>
              </w:rPr>
              <w:t>长</w:t>
            </w:r>
            <w:r>
              <w:rPr>
                <w:rFonts w:ascii="Times New Roman" w:eastAsia="Times New Roman"/>
                <w:sz w:val="21"/>
              </w:rPr>
              <w:t>)</w:t>
            </w:r>
          </w:p>
        </w:tc>
        <w:tc>
          <w:tcPr>
            <w:tcW w:w="5265" w:type="dxa"/>
            <w:gridSpan w:val="5"/>
            <w:tcBorders>
              <w:bottom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  <w:tc>
          <w:tcPr>
            <w:tcW w:w="1351" w:type="dxa"/>
            <w:vMerge w:val="restart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23"/>
              </w:rPr>
            </w:pPr>
          </w:p>
          <w:p>
            <w:pPr>
              <w:pStyle w:val="7"/>
              <w:spacing w:line="278" w:lineRule="auto"/>
              <w:ind w:left="108" w:right="181"/>
              <w:rPr>
                <w:sz w:val="21"/>
              </w:rPr>
            </w:pPr>
            <w:r>
              <w:rPr>
                <w:sz w:val="21"/>
              </w:rPr>
              <w:t>目视（非林卡比对）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732" w:type="dxa"/>
          </w:tcPr>
          <w:p>
            <w:pPr>
              <w:pStyle w:val="7"/>
              <w:spacing w:before="2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点状直径</w:t>
            </w:r>
          </w:p>
        </w:tc>
        <w:tc>
          <w:tcPr>
            <w:tcW w:w="810" w:type="dxa"/>
          </w:tcPr>
          <w:p>
            <w:pPr>
              <w:pStyle w:val="7"/>
              <w:spacing w:before="2"/>
              <w:ind w:left="163"/>
              <w:rPr>
                <w:sz w:val="24"/>
              </w:rPr>
            </w:pPr>
            <w:r>
              <w:rPr>
                <w:sz w:val="24"/>
              </w:rPr>
              <w:t>允收</w:t>
            </w:r>
          </w:p>
          <w:p>
            <w:pPr>
              <w:pStyle w:val="7"/>
              <w:spacing w:before="4" w:line="290" w:lineRule="exact"/>
              <w:ind w:left="163"/>
              <w:rPr>
                <w:sz w:val="24"/>
              </w:rPr>
            </w:pPr>
            <w:r>
              <w:rPr>
                <w:sz w:val="24"/>
              </w:rPr>
              <w:t>个数</w:t>
            </w:r>
          </w:p>
        </w:tc>
        <w:tc>
          <w:tcPr>
            <w:tcW w:w="2355" w:type="dxa"/>
          </w:tcPr>
          <w:p>
            <w:pPr>
              <w:pStyle w:val="7"/>
              <w:spacing w:before="2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备注</w:t>
            </w:r>
          </w:p>
        </w:tc>
        <w:tc>
          <w:tcPr>
            <w:tcW w:w="255" w:type="dxa"/>
            <w:vMerge w:val="restart"/>
            <w:tcBorders>
              <w:top w:val="nil"/>
            </w:tcBorders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35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2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>
            <w:pPr>
              <w:pStyle w:val="7"/>
              <w:spacing w:before="105"/>
              <w:ind w:left="183" w:right="17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>Φ≤</w:t>
            </w:r>
            <w:r>
              <w:rPr>
                <w:rFonts w:ascii="Times New Roman" w:hAnsi="Times New Roman"/>
                <w:sz w:val="24"/>
              </w:rPr>
              <w:t>0.1</w:t>
            </w:r>
          </w:p>
        </w:tc>
        <w:tc>
          <w:tcPr>
            <w:tcW w:w="810" w:type="dxa"/>
          </w:tcPr>
          <w:p>
            <w:pPr>
              <w:pStyle w:val="7"/>
              <w:spacing w:before="105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不计</w:t>
            </w:r>
          </w:p>
        </w:tc>
        <w:tc>
          <w:tcPr>
            <w:tcW w:w="2355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12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>
            <w:pPr>
              <w:pStyle w:val="7"/>
              <w:spacing w:before="134"/>
              <w:ind w:left="185" w:right="176"/>
              <w:jc w:val="center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0.1</w:t>
            </w:r>
            <w:r>
              <w:rPr>
                <w:sz w:val="24"/>
              </w:rPr>
              <w:t>＜Φ≤</w:t>
            </w:r>
            <w:r>
              <w:rPr>
                <w:rFonts w:ascii="Times New Roman" w:hAnsi="Times New Roman" w:eastAsia="Times New Roman"/>
                <w:sz w:val="24"/>
              </w:rPr>
              <w:t>0.2</w:t>
            </w:r>
          </w:p>
        </w:tc>
        <w:tc>
          <w:tcPr>
            <w:tcW w:w="810" w:type="dxa"/>
          </w:tcPr>
          <w:p>
            <w:pPr>
              <w:pStyle w:val="7"/>
              <w:spacing w:before="148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355" w:type="dxa"/>
          </w:tcPr>
          <w:p>
            <w:pPr>
              <w:pStyle w:val="7"/>
              <w:spacing w:before="134"/>
              <w:ind w:left="311" w:right="29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sz w:val="24"/>
              </w:rPr>
              <w:t xml:space="preserve">两点间距 </w:t>
            </w:r>
            <w:r>
              <w:rPr>
                <w:rFonts w:ascii="Times New Roman" w:eastAsia="Times New Roman"/>
                <w:sz w:val="24"/>
              </w:rPr>
              <w:t>15mm</w:t>
            </w:r>
          </w:p>
        </w:tc>
        <w:tc>
          <w:tcPr>
            <w:tcW w:w="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2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>
            <w:pPr>
              <w:pStyle w:val="7"/>
              <w:spacing w:before="83"/>
              <w:ind w:left="185" w:right="176"/>
              <w:jc w:val="center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0.2</w:t>
            </w:r>
            <w:r>
              <w:rPr>
                <w:sz w:val="24"/>
              </w:rPr>
              <w:t>＜Φ≤</w:t>
            </w:r>
            <w:r>
              <w:rPr>
                <w:rFonts w:ascii="Times New Roman" w:hAnsi="Times New Roman" w:eastAsia="Times New Roman"/>
                <w:sz w:val="24"/>
              </w:rPr>
              <w:t>0.3</w:t>
            </w:r>
          </w:p>
        </w:tc>
        <w:tc>
          <w:tcPr>
            <w:tcW w:w="810" w:type="dxa"/>
          </w:tcPr>
          <w:p>
            <w:pPr>
              <w:pStyle w:val="7"/>
              <w:spacing w:before="97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355" w:type="dxa"/>
          </w:tcPr>
          <w:p>
            <w:pPr>
              <w:pStyle w:val="7"/>
              <w:spacing w:before="83"/>
              <w:ind w:left="311" w:right="29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sz w:val="24"/>
              </w:rPr>
              <w:t xml:space="preserve">两点间距 </w:t>
            </w:r>
            <w:r>
              <w:rPr>
                <w:rFonts w:ascii="Times New Roman" w:eastAsia="Times New Roman"/>
                <w:sz w:val="24"/>
              </w:rPr>
              <w:t>15mm</w:t>
            </w:r>
          </w:p>
        </w:tc>
        <w:tc>
          <w:tcPr>
            <w:tcW w:w="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>
            <w:pPr>
              <w:pStyle w:val="7"/>
              <w:spacing w:before="86"/>
              <w:ind w:left="185" w:right="176"/>
              <w:jc w:val="center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0.3</w:t>
            </w:r>
            <w:r>
              <w:rPr>
                <w:sz w:val="24"/>
              </w:rPr>
              <w:t>＜Φ≤</w:t>
            </w:r>
            <w:r>
              <w:rPr>
                <w:rFonts w:ascii="Times New Roman" w:hAnsi="Times New Roman" w:eastAsia="Times New Roman"/>
                <w:sz w:val="24"/>
              </w:rPr>
              <w:t>0.5</w:t>
            </w:r>
          </w:p>
        </w:tc>
        <w:tc>
          <w:tcPr>
            <w:tcW w:w="810" w:type="dxa"/>
          </w:tcPr>
          <w:p>
            <w:pPr>
              <w:pStyle w:val="7"/>
              <w:spacing w:before="99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355" w:type="dxa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2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bottom w:val="double" w:color="000000" w:sz="0" w:space="0"/>
            </w:tcBorders>
          </w:tcPr>
          <w:p>
            <w:pPr>
              <w:pStyle w:val="7"/>
              <w:spacing w:before="84"/>
              <w:ind w:left="183" w:right="176"/>
              <w:jc w:val="center"/>
              <w:rPr>
                <w:rFonts w:ascii="Times New Roman" w:hAnsi="Times New Roman" w:eastAsia="Times New Roman"/>
                <w:sz w:val="24"/>
              </w:rPr>
            </w:pPr>
            <w:r>
              <w:rPr>
                <w:sz w:val="24"/>
              </w:rPr>
              <w:t>Φ＞</w:t>
            </w:r>
            <w:r>
              <w:rPr>
                <w:rFonts w:ascii="Times New Roman" w:hAnsi="Times New Roman" w:eastAsia="Times New Roman"/>
                <w:sz w:val="24"/>
              </w:rPr>
              <w:t>0.5</w:t>
            </w:r>
          </w:p>
        </w:tc>
        <w:tc>
          <w:tcPr>
            <w:tcW w:w="810" w:type="dxa"/>
            <w:tcBorders>
              <w:bottom w:val="double" w:color="000000" w:sz="0" w:space="0"/>
            </w:tcBorders>
          </w:tcPr>
          <w:p>
            <w:pPr>
              <w:pStyle w:val="7"/>
              <w:spacing w:before="100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355" w:type="dxa"/>
            <w:tcBorders>
              <w:bottom w:val="double" w:color="000000" w:sz="0" w:space="0"/>
            </w:tcBorders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5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4" w:hRule="atLeast"/>
        </w:trPr>
        <w:tc>
          <w:tcPr>
            <w:tcW w:w="1244" w:type="dxa"/>
          </w:tcPr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spacing w:before="12"/>
              <w:rPr>
                <w:sz w:val="27"/>
              </w:rPr>
            </w:pPr>
          </w:p>
          <w:p>
            <w:pPr>
              <w:pStyle w:val="7"/>
              <w:ind w:left="191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1-2 </w:t>
            </w:r>
            <w:r>
              <w:rPr>
                <w:sz w:val="24"/>
              </w:rPr>
              <w:t>外观</w:t>
            </w:r>
          </w:p>
          <w:p>
            <w:pPr>
              <w:pStyle w:val="7"/>
              <w:spacing w:before="4"/>
              <w:ind w:left="140"/>
              <w:rPr>
                <w:sz w:val="24"/>
              </w:rPr>
            </w:pPr>
            <w:r>
              <w:rPr>
                <w:sz w:val="24"/>
              </w:rPr>
              <w:t>（次缺）</w:t>
            </w:r>
          </w:p>
        </w:tc>
        <w:tc>
          <w:tcPr>
            <w:tcW w:w="3390" w:type="dxa"/>
          </w:tcPr>
          <w:p>
            <w:pPr>
              <w:pStyle w:val="7"/>
              <w:spacing w:line="242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产品外观或点亮状态下的线状</w:t>
            </w:r>
            <w:r>
              <w:rPr>
                <w:spacing w:val="-118"/>
                <w:sz w:val="24"/>
              </w:rPr>
              <w:t>物</w:t>
            </w:r>
            <w:r>
              <w:rPr>
                <w:spacing w:val="-1"/>
                <w:sz w:val="24"/>
              </w:rPr>
              <w:t>（</w:t>
            </w:r>
            <w:r>
              <w:rPr>
                <w:rFonts w:ascii="Times New Roman" w:eastAsia="Times New Roman"/>
                <w:spacing w:val="-1"/>
                <w:sz w:val="24"/>
              </w:rPr>
              <w:t>LCD/POL/BL/</w:t>
            </w:r>
            <w:r>
              <w:rPr>
                <w:sz w:val="24"/>
              </w:rPr>
              <w:t>盖板</w:t>
            </w:r>
            <w:r>
              <w:rPr>
                <w:rFonts w:ascii="Times New Roman" w:eastAsia="Times New Roman"/>
                <w:sz w:val="24"/>
              </w:rPr>
              <w:t>/TP/</w:t>
            </w:r>
            <w:r>
              <w:rPr>
                <w:sz w:val="24"/>
              </w:rPr>
              <w:t>组装异物</w:t>
            </w:r>
            <w:r>
              <w:rPr>
                <w:rFonts w:ascii="Times New Roman" w:eastAsia="Times New Roman"/>
                <w:sz w:val="24"/>
              </w:rPr>
              <w:t>/</w:t>
            </w:r>
            <w:r>
              <w:rPr>
                <w:spacing w:val="-5"/>
                <w:sz w:val="24"/>
              </w:rPr>
              <w:t>贴合异物、产品本身的亮</w:t>
            </w:r>
            <w:r>
              <w:rPr>
                <w:sz w:val="24"/>
              </w:rPr>
              <w:t>点</w:t>
            </w:r>
            <w:r>
              <w:rPr>
                <w:rFonts w:ascii="Times New Roman" w:eastAsia="Times New Roman"/>
                <w:sz w:val="24"/>
              </w:rPr>
              <w:t>/</w:t>
            </w:r>
            <w:r>
              <w:rPr>
                <w:sz w:val="24"/>
              </w:rPr>
              <w:t>暗点等）</w:t>
            </w: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spacing w:before="4"/>
              <w:rPr>
                <w:sz w:val="20"/>
              </w:rPr>
            </w:pPr>
          </w:p>
          <w:p>
            <w:pPr>
              <w:pStyle w:val="7"/>
              <w:tabs>
                <w:tab w:val="left" w:pos="1804"/>
              </w:tabs>
              <w:ind w:left="1101"/>
              <w:rPr>
                <w:sz w:val="17"/>
              </w:rPr>
            </w:pPr>
            <w:r>
              <w:rPr>
                <w:position w:val="-9"/>
                <w:sz w:val="17"/>
              </w:rPr>
              <w:t>L</w:t>
            </w:r>
            <w:r>
              <w:rPr>
                <w:position w:val="-9"/>
                <w:sz w:val="17"/>
              </w:rPr>
              <w:tab/>
            </w:r>
            <w:r>
              <w:rPr>
                <w:sz w:val="17"/>
              </w:rPr>
              <w:t>W</w:t>
            </w:r>
          </w:p>
        </w:tc>
        <w:tc>
          <w:tcPr>
            <w:tcW w:w="5265" w:type="dxa"/>
            <w:gridSpan w:val="5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351" w:type="dxa"/>
          </w:tcPr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spacing w:before="10"/>
              <w:rPr>
                <w:sz w:val="24"/>
              </w:rPr>
            </w:pPr>
          </w:p>
          <w:p>
            <w:pPr>
              <w:pStyle w:val="7"/>
              <w:spacing w:line="242" w:lineRule="auto"/>
              <w:ind w:left="108" w:right="24"/>
              <w:rPr>
                <w:sz w:val="24"/>
              </w:rPr>
            </w:pPr>
            <w:r>
              <w:rPr>
                <w:sz w:val="24"/>
              </w:rPr>
              <w:t>目视（非林卡比对）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7" w:hRule="atLeast"/>
        </w:trPr>
        <w:tc>
          <w:tcPr>
            <w:tcW w:w="1244" w:type="dxa"/>
          </w:tcPr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spacing w:before="5"/>
              <w:rPr>
                <w:sz w:val="33"/>
              </w:rPr>
            </w:pPr>
          </w:p>
          <w:p>
            <w:pPr>
              <w:pStyle w:val="7"/>
              <w:ind w:left="191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1-3 </w:t>
            </w:r>
            <w:r>
              <w:rPr>
                <w:sz w:val="24"/>
              </w:rPr>
              <w:t>外观</w:t>
            </w:r>
          </w:p>
          <w:p>
            <w:pPr>
              <w:pStyle w:val="7"/>
              <w:spacing w:before="5"/>
              <w:ind w:left="140"/>
              <w:rPr>
                <w:sz w:val="24"/>
              </w:rPr>
            </w:pPr>
            <w:r>
              <w:rPr>
                <w:sz w:val="24"/>
              </w:rPr>
              <w:t>（次缺）</w:t>
            </w:r>
          </w:p>
        </w:tc>
        <w:tc>
          <w:tcPr>
            <w:tcW w:w="3390" w:type="dxa"/>
          </w:tcPr>
          <w:p>
            <w:pPr>
              <w:pStyle w:val="7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崩边、崩角</w:t>
            </w: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13"/>
              </w:rPr>
            </w:pPr>
          </w:p>
          <w:p>
            <w:pPr>
              <w:pStyle w:val="7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2925" cy="1052195"/>
                  <wp:effectExtent l="0" t="0" r="0" b="0"/>
                  <wp:docPr id="5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8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94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rPr>
                <w:sz w:val="20"/>
              </w:rPr>
            </w:pPr>
          </w:p>
        </w:tc>
        <w:tc>
          <w:tcPr>
            <w:tcW w:w="5265" w:type="dxa"/>
            <w:gridSpan w:val="5"/>
          </w:tcPr>
          <w:p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351" w:type="dxa"/>
          </w:tcPr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spacing w:before="7"/>
              <w:rPr>
                <w:sz w:val="25"/>
              </w:rPr>
            </w:pPr>
          </w:p>
          <w:p>
            <w:pPr>
              <w:pStyle w:val="7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目视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9" w:hRule="atLeast"/>
        </w:trPr>
        <w:tc>
          <w:tcPr>
            <w:tcW w:w="1244" w:type="dxa"/>
          </w:tcPr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spacing w:before="10"/>
              <w:rPr>
                <w:sz w:val="31"/>
              </w:rPr>
            </w:pPr>
          </w:p>
          <w:p>
            <w:pPr>
              <w:pStyle w:val="7"/>
              <w:ind w:left="172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0"/>
                <w:sz w:val="24"/>
              </w:rPr>
              <w:t xml:space="preserve"> 外观</w:t>
            </w:r>
          </w:p>
          <w:p>
            <w:pPr>
              <w:pStyle w:val="7"/>
              <w:spacing w:before="5"/>
              <w:ind w:left="140"/>
              <w:rPr>
                <w:sz w:val="24"/>
              </w:rPr>
            </w:pPr>
            <w:r>
              <w:rPr>
                <w:sz w:val="24"/>
              </w:rPr>
              <w:t>（主缺）</w:t>
            </w:r>
          </w:p>
        </w:tc>
        <w:tc>
          <w:tcPr>
            <w:tcW w:w="3390" w:type="dxa"/>
          </w:tcPr>
          <w:p>
            <w:pPr>
              <w:pStyle w:val="7"/>
              <w:spacing w:before="2" w:line="242" w:lineRule="auto"/>
              <w:ind w:left="106" w:right="31"/>
              <w:rPr>
                <w:sz w:val="24"/>
              </w:rPr>
            </w:pPr>
            <w:r>
              <w:rPr>
                <w:sz w:val="24"/>
              </w:rPr>
              <w:t>玻璃裂痕（LCD 或 T/P 有延伸式之裂开痕迹,但未形成破损）</w:t>
            </w:r>
          </w:p>
          <w:p>
            <w:pPr>
              <w:pStyle w:val="7"/>
              <w:spacing w:before="10"/>
              <w:rPr>
                <w:sz w:val="5"/>
              </w:rPr>
            </w:pPr>
          </w:p>
          <w:p>
            <w:pPr>
              <w:pStyle w:val="7"/>
              <w:ind w:left="5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3000" cy="851535"/>
                  <wp:effectExtent l="0" t="0" r="0" b="0"/>
                  <wp:docPr id="5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9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89" cy="85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gridSpan w:val="5"/>
          </w:tcPr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spacing w:before="12"/>
              <w:rPr>
                <w:sz w:val="19"/>
              </w:rPr>
            </w:pPr>
          </w:p>
          <w:p>
            <w:pPr>
              <w:pStyle w:val="7"/>
              <w:tabs>
                <w:tab w:val="left" w:pos="28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任何区域的延伸性裂痕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NG</w:t>
            </w:r>
          </w:p>
        </w:tc>
        <w:tc>
          <w:tcPr>
            <w:tcW w:w="1351" w:type="dxa"/>
          </w:tcPr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rPr>
                <w:sz w:val="24"/>
              </w:rPr>
            </w:pPr>
          </w:p>
          <w:p>
            <w:pPr>
              <w:pStyle w:val="7"/>
              <w:spacing w:before="12"/>
              <w:rPr>
                <w:sz w:val="19"/>
              </w:rPr>
            </w:pPr>
          </w:p>
          <w:p>
            <w:pPr>
              <w:pStyle w:val="7"/>
              <w:ind w:left="108"/>
              <w:rPr>
                <w:sz w:val="24"/>
              </w:rPr>
            </w:pPr>
            <w:r>
              <w:rPr>
                <w:sz w:val="24"/>
              </w:rPr>
              <w:t>目视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00" w:right="20" w:bottom="1380" w:left="0" w:header="872" w:footer="1181" w:gutter="0"/>
        </w:sectPr>
      </w:pPr>
    </w:p>
    <w:p>
      <w:pPr>
        <w:pStyle w:val="2"/>
        <w:spacing w:before="2" w:line="240" w:lineRule="auto"/>
        <w:rPr>
          <w:rFonts w:ascii="Times New Roman"/>
          <w:sz w:val="24"/>
        </w:rPr>
      </w:pPr>
      <w:r>
        <w:drawing>
          <wp:anchor distT="0" distB="0" distL="0" distR="0" simplePos="0" relativeHeight="249115648" behindDoc="1" locked="0" layoutInCell="1" allowOverlap="1">
            <wp:simplePos x="0" y="0"/>
            <wp:positionH relativeFrom="page">
              <wp:posOffset>1628775</wp:posOffset>
            </wp:positionH>
            <wp:positionV relativeFrom="page">
              <wp:posOffset>3556635</wp:posOffset>
            </wp:positionV>
            <wp:extent cx="1125855" cy="985520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0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821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97" o:spid="_x0000_s1297" o:spt="136" type="#_x0000_t136" style="position:absolute;left:0pt;margin-left:79.15pt;margin-top:37.3pt;height:40pt;width:100pt;mso-position-horizontal-relative:page;mso-position-vertical-relative:page;rotation:2949120f;z-index:-254199808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98" o:spid="_x0000_s1298" o:spt="136" type="#_x0000_t136" style="position:absolute;left:0pt;margin-left:164pt;margin-top:122.15pt;height:40pt;width:100pt;mso-position-horizontal-relative:page;mso-position-vertical-relative:page;rotation:2949120f;z-index:-25419878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299" o:spid="_x0000_s1299" o:spt="136" type="#_x0000_t136" style="position:absolute;left:0pt;margin-left:260.35pt;margin-top:218.5pt;height:40pt;width:100pt;mso-position-horizontal-relative:page;mso-position-vertical-relative:page;rotation:2949120f;z-index:-25419776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300" o:spid="_x0000_s1300" o:spt="136" type="#_x0000_t136" style="position:absolute;left:0pt;margin-left:345.2pt;margin-top:303.35pt;height:40pt;width:100pt;mso-position-horizontal-relative:page;mso-position-vertical-relative:page;rotation:2949120f;z-index:-25419673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301" o:spid="_x0000_s1301" o:spt="136" type="#_x0000_t136" style="position:absolute;left:0pt;margin-left:430.05pt;margin-top:388.2pt;height:40pt;width:100pt;mso-position-horizontal-relative:page;mso-position-vertical-relative:page;rotation:2949120f;z-index:-25419571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302" o:spid="_x0000_s1302" o:spt="136" type="#_x0000_t136" style="position:absolute;left:0pt;margin-left:529.3pt;margin-top:477.5pt;height:40pt;width:80pt;mso-position-horizontal-relative:page;mso-position-vertical-relative:page;rotation:2949120f;z-index:25194496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" style="font-family:&amp;quot;font-size:40pt;v-text-align:center;"/>
          </v:shape>
        </w:pict>
      </w:r>
      <w:r>
        <w:pict>
          <v:shape id="_x0000_s1303" o:spid="_x0000_s1303" o:spt="136" type="#_x0000_t136" style="position:absolute;left:0pt;margin-left:-17.3pt;margin-top:327.7pt;height:40pt;width:80pt;mso-position-horizontal-relative:page;mso-position-vertical-relative:page;rotation:2949120f;z-index:-25419366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ISIN" style="font-family:&amp;quot;font-size:40pt;v-text-align:center;"/>
          </v:shape>
        </w:pict>
      </w:r>
      <w:r>
        <w:pict>
          <v:shape id="_x0000_s1304" o:spid="_x0000_s1304" o:spt="136" type="#_x0000_t136" style="position:absolute;left:0pt;margin-left:61.9pt;margin-top:416.95pt;height:40pt;width:100pt;mso-position-horizontal-relative:page;mso-position-vertical-relative:page;rotation:2949120f;z-index:-25419264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305" o:spid="_x0000_s1305" o:spt="136" type="#_x0000_t136" style="position:absolute;left:0pt;margin-left:146.75pt;margin-top:501.8pt;height:40pt;width:100pt;mso-position-horizontal-relative:page;mso-position-vertical-relative:page;rotation:2949120f;z-index:251948032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306" o:spid="_x0000_s1306" o:spt="136" type="#_x0000_t136" style="position:absolute;left:0pt;margin-left:231.6pt;margin-top:586.65pt;height:40pt;width:100pt;mso-position-horizontal-relative:page;mso-position-vertical-relative:page;rotation:2949120f;z-index:251949056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307" o:spid="_x0000_s1307" o:spt="136" type="#_x0000_t136" style="position:absolute;left:0pt;margin-left:327.95pt;margin-top:683pt;height:40pt;width:100pt;mso-position-horizontal-relative:page;mso-position-vertical-relative:page;rotation:2949120f;z-index:251950080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308" o:spid="_x0000_s1308" o:spt="136" type="#_x0000_t136" style="position:absolute;left:0pt;margin-left:412.8pt;margin-top:767.85pt;height:40pt;width:100pt;mso-position-horizontal-relative:page;mso-position-vertical-relative:page;rotation:2949120f;z-index:-254188544;mso-width-relative:page;mso-height-relative:page;" fillcolor="#000000" filled="t" stroked="f" coordsize="21600,21600">
            <v:path/>
            <v:fill on="t" opacity="5654f" focussize="0,0"/>
            <v:stroke on="f"/>
            <v:imagedata o:title=""/>
            <o:lock v:ext="edit"/>
            <v:textpath on="t" fitpath="t" trim="t" xscale="f" string="NISIN" style="font-family:&amp;quot;font-size:40pt;v-text-align:center;"/>
          </v:shape>
        </w:pict>
      </w:r>
      <w:r>
        <w:pict>
          <v:shape id="_x0000_s1309" o:spid="_x0000_s1309" o:spt="202" type="#_x0000_t202" style="position:absolute;left:0pt;margin-left:262.8pt;margin-top:246.35pt;height:134.1pt;width:245.6pt;mso-position-horizontal-relative:page;mso-position-vertical-relative:page;z-index:251952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32"/>
                    <w:gridCol w:w="810"/>
                    <w:gridCol w:w="2355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3" w:hRule="atLeast"/>
                    </w:trPr>
                    <w:tc>
                      <w:tcPr>
                        <w:tcW w:w="1732" w:type="dxa"/>
                      </w:tcPr>
                      <w:p>
                        <w:pPr>
                          <w:pStyle w:val="7"/>
                          <w:spacing w:before="3"/>
                          <w:ind w:left="185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点状直径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7"/>
                          <w:spacing w:before="3"/>
                          <w:ind w:left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允收</w:t>
                        </w:r>
                      </w:p>
                      <w:p>
                        <w:pPr>
                          <w:pStyle w:val="7"/>
                          <w:spacing w:before="5" w:line="289" w:lineRule="exact"/>
                          <w:ind w:left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个数</w:t>
                        </w:r>
                      </w:p>
                    </w:tc>
                    <w:tc>
                      <w:tcPr>
                        <w:tcW w:w="2355" w:type="dxa"/>
                      </w:tcPr>
                      <w:p>
                        <w:pPr>
                          <w:pStyle w:val="7"/>
                          <w:spacing w:before="3"/>
                          <w:ind w:left="309" w:right="2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备注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7" w:hRule="atLeast"/>
                    </w:trPr>
                    <w:tc>
                      <w:tcPr>
                        <w:tcW w:w="1732" w:type="dxa"/>
                      </w:tcPr>
                      <w:p>
                        <w:pPr>
                          <w:pStyle w:val="7"/>
                          <w:spacing w:before="106"/>
                          <w:ind w:left="183" w:right="176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Φ≤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0.2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7"/>
                          <w:spacing w:before="106"/>
                          <w:ind w:left="143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不计</w:t>
                        </w:r>
                      </w:p>
                    </w:tc>
                    <w:tc>
                      <w:tcPr>
                        <w:tcW w:w="2355" w:type="dxa"/>
                      </w:tcPr>
                      <w:p>
                        <w:pPr>
                          <w:pStyle w:val="7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3" w:hRule="atLeast"/>
                    </w:trPr>
                    <w:tc>
                      <w:tcPr>
                        <w:tcW w:w="1732" w:type="dxa"/>
                      </w:tcPr>
                      <w:p>
                        <w:pPr>
                          <w:pStyle w:val="7"/>
                          <w:spacing w:before="133"/>
                          <w:ind w:left="185" w:right="176"/>
                          <w:jc w:val="center"/>
                          <w:rPr>
                            <w:rFonts w:ascii="Times New Roman" w:hAnsi="Times New Roman" w:eastAsia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eastAsia="Times New Roman"/>
                            <w:sz w:val="24"/>
                          </w:rPr>
                          <w:t>0.2</w:t>
                        </w:r>
                        <w:r>
                          <w:rPr>
                            <w:sz w:val="24"/>
                          </w:rPr>
                          <w:t>＜Φ≤</w:t>
                        </w:r>
                        <w:r>
                          <w:rPr>
                            <w:rFonts w:ascii="Times New Roman" w:hAnsi="Times New Roman" w:eastAsia="Times New Roman"/>
                            <w:sz w:val="24"/>
                          </w:rPr>
                          <w:t>0.3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7"/>
                          <w:spacing w:before="149"/>
                          <w:ind w:left="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55" w:type="dxa"/>
                      </w:tcPr>
                      <w:p>
                        <w:pPr>
                          <w:pStyle w:val="7"/>
                          <w:spacing w:before="133"/>
                          <w:ind w:left="311" w:right="299"/>
                          <w:jc w:val="center"/>
                          <w:rPr>
                            <w:rFonts w:ascii="Times New Roman" w:eastAsia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两点间距 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>15mm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2" w:hRule="atLeast"/>
                    </w:trPr>
                    <w:tc>
                      <w:tcPr>
                        <w:tcW w:w="1732" w:type="dxa"/>
                      </w:tcPr>
                      <w:p>
                        <w:pPr>
                          <w:pStyle w:val="7"/>
                          <w:spacing w:before="63"/>
                          <w:ind w:left="185" w:right="176"/>
                          <w:jc w:val="center"/>
                          <w:rPr>
                            <w:rFonts w:ascii="Times New Roman" w:hAnsi="Times New Roman" w:eastAsia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eastAsia="Times New Roman"/>
                            <w:sz w:val="24"/>
                          </w:rPr>
                          <w:t>0.3</w:t>
                        </w:r>
                        <w:r>
                          <w:rPr>
                            <w:sz w:val="24"/>
                          </w:rPr>
                          <w:t>＜Φ≤</w:t>
                        </w:r>
                        <w:r>
                          <w:rPr>
                            <w:rFonts w:ascii="Times New Roman" w:hAnsi="Times New Roman" w:eastAsia="Times New Roman"/>
                            <w:sz w:val="24"/>
                          </w:rPr>
                          <w:t>0.5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7"/>
                          <w:spacing w:before="79"/>
                          <w:ind w:left="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55" w:type="dxa"/>
                      </w:tcPr>
                      <w:p>
                        <w:pPr>
                          <w:pStyle w:val="7"/>
                          <w:spacing w:before="63"/>
                          <w:ind w:left="311" w:right="299"/>
                          <w:jc w:val="center"/>
                          <w:rPr>
                            <w:rFonts w:ascii="Times New Roman" w:eastAsia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两点间距 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>15mm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75" w:hRule="atLeast"/>
                    </w:trPr>
                    <w:tc>
                      <w:tcPr>
                        <w:tcW w:w="1732" w:type="dxa"/>
                      </w:tcPr>
                      <w:p>
                        <w:pPr>
                          <w:pStyle w:val="7"/>
                          <w:spacing w:before="84"/>
                          <w:ind w:left="183" w:right="176"/>
                          <w:jc w:val="center"/>
                          <w:rPr>
                            <w:rFonts w:ascii="Times New Roman" w:hAnsi="Times New Roman" w:eastAsia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Φ＞</w:t>
                        </w:r>
                        <w:r>
                          <w:rPr>
                            <w:rFonts w:ascii="Times New Roman" w:hAnsi="Times New Roman" w:eastAsia="Times New Roman"/>
                            <w:sz w:val="24"/>
                          </w:rPr>
                          <w:t>0.5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7"/>
                          <w:spacing w:before="100"/>
                          <w:ind w:left="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55" w:type="dxa"/>
                      </w:tcPr>
                      <w:p>
                        <w:pPr>
                          <w:pStyle w:val="7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  <w:spacing w:line="240" w:lineRule="auto"/>
                  </w:pPr>
                </w:p>
              </w:txbxContent>
            </v:textbox>
          </v:shape>
        </w:pict>
      </w:r>
    </w:p>
    <w:tbl>
      <w:tblPr>
        <w:tblStyle w:val="3"/>
        <w:tblW w:w="0" w:type="auto"/>
        <w:tblInd w:w="519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3390"/>
        <w:gridCol w:w="5265"/>
        <w:gridCol w:w="135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124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30"/>
              </w:rPr>
            </w:pPr>
          </w:p>
        </w:tc>
        <w:tc>
          <w:tcPr>
            <w:tcW w:w="339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30"/>
              </w:rPr>
            </w:pPr>
          </w:p>
        </w:tc>
        <w:tc>
          <w:tcPr>
            <w:tcW w:w="52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30"/>
              </w:rPr>
            </w:pPr>
          </w:p>
        </w:tc>
        <w:tc>
          <w:tcPr>
            <w:tcW w:w="13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3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7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6"/>
              </w:rPr>
            </w:pPr>
          </w:p>
          <w:p>
            <w:pPr>
              <w:pStyle w:val="7"/>
              <w:spacing w:before="3"/>
              <w:rPr>
                <w:rFonts w:ascii="Times New Roman"/>
                <w:sz w:val="25"/>
              </w:rPr>
            </w:pPr>
          </w:p>
          <w:p>
            <w:pPr>
              <w:pStyle w:val="7"/>
              <w:ind w:left="191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1-5 </w:t>
            </w:r>
            <w:r>
              <w:rPr>
                <w:sz w:val="24"/>
              </w:rPr>
              <w:t>外观</w:t>
            </w:r>
          </w:p>
          <w:p>
            <w:pPr>
              <w:pStyle w:val="7"/>
              <w:spacing w:before="5"/>
              <w:ind w:left="140"/>
              <w:rPr>
                <w:sz w:val="24"/>
              </w:rPr>
            </w:pPr>
            <w:r>
              <w:rPr>
                <w:sz w:val="24"/>
              </w:rPr>
              <w:t>（次缺）</w:t>
            </w:r>
          </w:p>
        </w:tc>
        <w:tc>
          <w:tcPr>
            <w:tcW w:w="3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spacing w:before="194"/>
              <w:ind w:left="106"/>
              <w:rPr>
                <w:sz w:val="24"/>
              </w:rPr>
            </w:pPr>
            <w:r>
              <w:rPr>
                <w:sz w:val="24"/>
              </w:rPr>
              <w:t>偏光片漏边</w:t>
            </w:r>
          </w:p>
        </w:tc>
        <w:tc>
          <w:tcPr>
            <w:tcW w:w="5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7"/>
              <w:tabs>
                <w:tab w:val="left" w:pos="2027"/>
              </w:tabs>
              <w:spacing w:line="242" w:lineRule="auto"/>
              <w:ind w:left="107" w:right="95"/>
              <w:rPr>
                <w:rFonts w:ascii="Times New Roman" w:hAnsi="Times New Roman" w:eastAsia="Times New Roman"/>
                <w:sz w:val="24"/>
              </w:rPr>
            </w:pPr>
            <w:r>
              <w:rPr>
                <w:rFonts w:ascii="Times New Roman" w:hAnsi="Times New Roman" w:eastAsia="Times New Roman"/>
                <w:sz w:val="24"/>
              </w:rPr>
              <w:t>1</w:t>
            </w:r>
            <w:r>
              <w:rPr>
                <w:sz w:val="24"/>
              </w:rPr>
              <w:t>、</w:t>
            </w:r>
            <w:r>
              <w:rPr>
                <w:spacing w:val="4"/>
                <w:sz w:val="24"/>
              </w:rPr>
              <w:t>贴</w:t>
            </w:r>
            <w:r>
              <w:rPr>
                <w:sz w:val="24"/>
              </w:rPr>
              <w:t>合</w:t>
            </w:r>
            <w:r>
              <w:rPr>
                <w:spacing w:val="4"/>
                <w:sz w:val="24"/>
              </w:rPr>
              <w:t>总</w:t>
            </w:r>
            <w:r>
              <w:rPr>
                <w:sz w:val="24"/>
              </w:rPr>
              <w:t>成</w:t>
            </w:r>
            <w:r>
              <w:rPr>
                <w:spacing w:val="4"/>
                <w:sz w:val="24"/>
              </w:rPr>
              <w:t>后外</w:t>
            </w:r>
            <w:r>
              <w:rPr>
                <w:sz w:val="24"/>
              </w:rPr>
              <w:t>观</w:t>
            </w:r>
            <w:r>
              <w:rPr>
                <w:spacing w:val="4"/>
                <w:sz w:val="24"/>
              </w:rPr>
              <w:t>及</w:t>
            </w:r>
            <w:r>
              <w:rPr>
                <w:sz w:val="24"/>
              </w:rPr>
              <w:t>功</w:t>
            </w:r>
            <w:r>
              <w:rPr>
                <w:spacing w:val="4"/>
                <w:sz w:val="24"/>
              </w:rPr>
              <w:t>能，</w:t>
            </w:r>
            <w:r>
              <w:rPr>
                <w:sz w:val="24"/>
              </w:rPr>
              <w:t>正</w:t>
            </w:r>
            <w:r>
              <w:rPr>
                <w:spacing w:val="4"/>
                <w:sz w:val="24"/>
              </w:rPr>
              <w:t>视</w:t>
            </w:r>
            <w:r>
              <w:rPr>
                <w:sz w:val="24"/>
              </w:rPr>
              <w:t>角或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 w:eastAsia="Times New Roman"/>
                <w:spacing w:val="2"/>
                <w:sz w:val="24"/>
              </w:rPr>
              <w:t>45</w:t>
            </w:r>
            <w:r>
              <w:rPr>
                <w:spacing w:val="2"/>
                <w:sz w:val="24"/>
              </w:rPr>
              <w:t>°</w:t>
            </w:r>
            <w:r>
              <w:rPr>
                <w:spacing w:val="4"/>
                <w:sz w:val="24"/>
              </w:rPr>
              <w:t>视</w:t>
            </w:r>
            <w:r>
              <w:rPr>
                <w:sz w:val="24"/>
              </w:rPr>
              <w:t>角目视可见片边</w:t>
            </w:r>
            <w:r>
              <w:rPr>
                <w:sz w:val="24"/>
              </w:rPr>
              <w:tab/>
            </w:r>
            <w:r>
              <w:rPr>
                <w:rFonts w:ascii="Times New Roman" w:hAnsi="Times New Roman" w:eastAsia="Times New Roman"/>
                <w:sz w:val="24"/>
              </w:rPr>
              <w:t>NG</w:t>
            </w:r>
          </w:p>
          <w:p>
            <w:pPr>
              <w:pStyle w:val="7"/>
              <w:tabs>
                <w:tab w:val="left" w:pos="1307"/>
              </w:tabs>
              <w:spacing w:before="3" w:line="242" w:lineRule="auto"/>
              <w:ind w:left="107" w:right="95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2</w:t>
            </w:r>
            <w:r>
              <w:rPr>
                <w:sz w:val="24"/>
              </w:rPr>
              <w:t>、贴合总成后功能测试边框画面不完整</w:t>
            </w:r>
            <w:r>
              <w:rPr>
                <w:spacing w:val="-111"/>
                <w:sz w:val="24"/>
              </w:rPr>
              <w:t>，</w:t>
            </w:r>
            <w:r>
              <w:rPr>
                <w:sz w:val="24"/>
              </w:rPr>
              <w:t>存在</w:t>
            </w:r>
            <w:r>
              <w:rPr>
                <w:spacing w:val="-16"/>
                <w:sz w:val="24"/>
              </w:rPr>
              <w:t>压</w:t>
            </w:r>
            <w:r>
              <w:rPr>
                <w:sz w:val="24"/>
              </w:rPr>
              <w:t>边现象</w:t>
            </w:r>
            <w:r>
              <w:rPr>
                <w:sz w:val="24"/>
              </w:rPr>
              <w:tab/>
            </w:r>
            <w:r>
              <w:rPr>
                <w:rFonts w:ascii="Times New Roman" w:eastAsia="Times New Roman"/>
                <w:sz w:val="24"/>
              </w:rPr>
              <w:t>NG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目视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7" w:hRule="atLeas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6"/>
              </w:rPr>
            </w:pPr>
          </w:p>
          <w:p>
            <w:pPr>
              <w:pStyle w:val="7"/>
              <w:rPr>
                <w:rFonts w:ascii="Times New Roman"/>
                <w:sz w:val="26"/>
              </w:rPr>
            </w:pPr>
          </w:p>
          <w:p>
            <w:pPr>
              <w:pStyle w:val="7"/>
              <w:rPr>
                <w:rFonts w:ascii="Times New Roman"/>
                <w:sz w:val="26"/>
              </w:rPr>
            </w:pPr>
          </w:p>
          <w:p>
            <w:pPr>
              <w:pStyle w:val="7"/>
              <w:rPr>
                <w:rFonts w:ascii="Times New Roman"/>
                <w:sz w:val="26"/>
              </w:rPr>
            </w:pPr>
          </w:p>
          <w:p>
            <w:pPr>
              <w:pStyle w:val="7"/>
              <w:rPr>
                <w:rFonts w:ascii="Times New Roman"/>
                <w:sz w:val="29"/>
              </w:rPr>
            </w:pPr>
          </w:p>
          <w:p>
            <w:pPr>
              <w:pStyle w:val="7"/>
              <w:spacing w:before="1"/>
              <w:ind w:left="191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 xml:space="preserve">1-6 </w:t>
            </w:r>
            <w:r>
              <w:rPr>
                <w:sz w:val="24"/>
              </w:rPr>
              <w:t>外观</w:t>
            </w:r>
          </w:p>
          <w:p>
            <w:pPr>
              <w:pStyle w:val="7"/>
              <w:spacing w:before="4"/>
              <w:ind w:left="140"/>
              <w:rPr>
                <w:sz w:val="24"/>
              </w:rPr>
            </w:pPr>
            <w:r>
              <w:rPr>
                <w:sz w:val="24"/>
              </w:rPr>
              <w:t>（次缺）</w:t>
            </w:r>
          </w:p>
        </w:tc>
        <w:tc>
          <w:tcPr>
            <w:tcW w:w="3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97" w:line="328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偏光片气泡（偏光片气泡、凹凸点等）</w:t>
            </w:r>
          </w:p>
          <w:p>
            <w:pPr>
              <w:pStyle w:val="7"/>
              <w:spacing w:line="305" w:lineRule="exact"/>
              <w:ind w:left="946"/>
              <w:rPr>
                <w:sz w:val="24"/>
              </w:rPr>
            </w:pPr>
            <w:r>
              <w:rPr>
                <w:sz w:val="24"/>
              </w:rPr>
              <w:t>Φ=（X+Y）/2</w:t>
            </w:r>
          </w:p>
          <w:p>
            <w:pPr>
              <w:pStyle w:val="7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7"/>
              <w:ind w:left="218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X</w:t>
            </w:r>
          </w:p>
          <w:p>
            <w:pPr>
              <w:pStyle w:val="7"/>
              <w:rPr>
                <w:rFonts w:ascii="Times New Roman"/>
                <w:sz w:val="22"/>
              </w:rPr>
            </w:pPr>
          </w:p>
          <w:p>
            <w:pPr>
              <w:pStyle w:val="7"/>
              <w:rPr>
                <w:rFonts w:ascii="Times New Roman"/>
                <w:sz w:val="22"/>
              </w:rPr>
            </w:pPr>
          </w:p>
          <w:p>
            <w:pPr>
              <w:pStyle w:val="7"/>
              <w:spacing w:before="184"/>
              <w:ind w:right="6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Y</w:t>
            </w:r>
          </w:p>
        </w:tc>
        <w:tc>
          <w:tcPr>
            <w:tcW w:w="5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30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rPr>
                <w:rFonts w:ascii="Times New Roman"/>
                <w:sz w:val="24"/>
              </w:rPr>
            </w:pPr>
          </w:p>
          <w:p>
            <w:pPr>
              <w:pStyle w:val="7"/>
              <w:spacing w:before="150" w:line="242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撕起 保护膜目视</w:t>
            </w:r>
          </w:p>
        </w:tc>
      </w:tr>
    </w:tbl>
    <w:p/>
    <w:sectPr>
      <w:footerReference r:id="rId14" w:type="default"/>
      <w:pgSz w:w="11910" w:h="16840"/>
      <w:pgMar w:top="1400" w:right="20" w:bottom="1380" w:left="0" w:header="872" w:footer="1181" w:gutter="0"/>
      <w:pgNumType w:start="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Calibri">
    <w:panose1 w:val="020F0502020204030204"/>
    <w:charset w:val="86"/>
    <w:family w:val="auto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51" o:spid="_x0000_s2051" style="position:absolute;left:0pt;margin-left:257.95pt;margin-top:815.35pt;height:8.35pt;width:31.05pt;mso-position-horizontal-relative:page;mso-position-vertical-relative:page;z-index:-254479360;mso-width-relative:page;mso-height-relative:page;" fillcolor="#DDDDDD" filled="t" stroked="f" coordorigin="5159,16307" coordsize="621,167" path="m5486,16474l5453,16474,5436,16474,5404,16472,5389,16472,5359,16469,5345,16468,5331,16466,5318,16464,5305,16462,5292,16460,5280,16458,5268,16455,5257,16452,5246,16449,5235,16446,5225,16443,5208,16437,5200,16433,5193,16430,5187,16426,5181,16422,5176,16419,5171,16415,5168,16411,5165,16407,5162,16403,5161,16399,5160,16395,5159,16390,5160,16386,5161,16383,5162,16379,5165,16375,5168,16371,5171,16367,5176,16364,5181,16360,5187,16357,5193,16353,5200,16350,5208,16346,5216,16343,5225,16339,5235,16336,5246,16333,5257,16330,5280,16324,5292,16321,5318,16317,5331,16315,5359,16312,5389,16309,5420,16308,5436,16307,5453,16307,5487,16307,5504,16307,5521,16308,5553,16309,5583,16312,5612,16315,5616,16316,5459,16316,5429,16317,5419,16317,5391,16320,5372,16323,5363,16325,5346,16328,5337,16330,5320,16335,5313,16338,5305,16340,5298,16343,5292,16346,5286,16349,5281,16352,5276,16355,5271,16359,5267,16363,5264,16366,5261,16370,5259,16374,5257,16378,5256,16383,5255,16387,5255,16390,5255,16396,5256,16401,5257,16405,5259,16409,5261,16413,5264,16417,5267,16421,5271,16424,5275,16428,5279,16431,5284,16434,5290,16437,5296,16440,5303,16442,5310,16445,5317,16447,5325,16449,5342,16453,5368,16458,5396,16462,5416,16463,5437,16465,5470,16465,5613,16465,5604,16466,5590,16468,5576,16469,5562,16471,5547,16472,5533,16472,5502,16474,5486,16474xm5613,16465l5470,16465,5494,16465,5517,16464,5539,16462,5560,16460,5579,16458,5588,16456,5605,16452,5613,16450,5620,16448,5627,16446,5634,16443,5641,16441,5647,16438,5657,16432,5662,16429,5666,16426,5670,16423,5673,16419,5676,16416,5679,16412,5681,16408,5682,16404,5683,16400,5684,16396,5684,16390,5684,16387,5683,16383,5682,16378,5680,16374,5678,16370,5675,16366,5672,16363,5668,16359,5664,16355,5660,16352,5655,16349,5649,16346,5643,16343,5636,16340,5629,16338,5622,16335,5614,16333,5605,16330,5597,16328,5580,16325,5571,16323,5552,16320,5523,16317,5513,16317,5481,16316,5616,16316,5625,16317,5651,16321,5663,16324,5674,16327,5686,16330,5696,16333,5706,16336,5716,16339,5725,16343,5733,16346,5740,16350,5747,16353,5753,16357,5759,16360,5764,16364,5768,16367,5772,16371,5775,16375,5777,16379,5778,16383,5779,16386,5779,16387,5780,16392,5779,16395,5778,16399,5777,16403,5774,16408,5771,16412,5767,16416,5763,16420,5757,16423,5751,16427,5745,16431,5737,16434,5721,16441,5711,16444,5701,16447,5690,16450,5667,16456,5643,16461,5617,16465,5613,16465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2" o:spid="_x0000_s2052" style="position:absolute;left:0pt;margin-left:334.1pt;margin-top:811.05pt;height:12.6pt;width:30.5pt;mso-position-horizontal-relative:page;mso-position-vertical-relative:page;z-index:-254478336;mso-width-relative:page;mso-height-relative:page;" fillcolor="#DDDDDD" filled="t" stroked="f" coordorigin="6683,16222" coordsize="610,252" path="m7068,16224l6888,16224,6902,16222,7054,16222,7068,16224xm7227,16282l7159,16252,7145,16248,7131,16246,7117,16242,7102,16240,7070,16236,7033,16232,7182,16232,7190,16230,7206,16230,7213,16228,7220,16226,7227,16224,7233,16222,7257,16280,7227,16282xm7112,16470l6917,16470,6904,16468,6892,16468,6867,16466,6844,16464,6825,16464,6816,16462,7065,16462,7075,16460,7095,16460,7105,16458,7114,16458,7122,16456,7130,16454,7138,16454,7145,16452,7152,16450,7159,16448,7165,16446,7171,16444,7176,16442,7181,16440,7186,16438,7190,16436,7194,16434,7197,16430,7200,16428,7203,16426,7205,16422,7207,16420,7208,16416,7209,16414,7210,16410,7210,16406,7210,16404,7209,16404,7208,16402,7206,16400,7202,16396,7196,16392,7188,16390,7178,16386,7166,16382,7153,16378,7138,16376,7121,16372,7102,16368,7081,16366,7058,16362,7033,16358,7006,16356,6977,16352,6902,16344,6870,16340,6841,16336,6815,16332,6792,16328,6772,16326,6755,16322,6748,16320,6741,16318,6735,16316,6729,16314,6724,16312,6719,16310,6715,16308,6711,16306,6707,16302,6704,16300,6701,16298,6699,16294,6698,16292,6697,16288,6696,16284,6696,16280,6696,16278,6697,16276,6698,16274,6700,16270,6703,16268,6706,16266,6710,16264,6714,16260,6719,16258,6725,16256,6731,16252,6738,16250,6753,16246,6770,16240,6780,16238,6790,16236,6811,16232,6835,16228,6848,16228,6874,16224,7082,16224,7096,16226,7120,16228,7142,16230,7159,16230,7167,16232,6907,16232,6896,16234,6875,16234,6866,16236,6857,16238,6849,16238,6841,16240,6834,16242,6827,16242,6821,16244,6816,16246,6806,16250,6798,16254,6791,16258,6785,16262,6780,16266,6777,16270,6775,16274,6774,16278,6775,16282,6777,16286,6780,16290,6784,16292,6789,16296,6796,16298,6804,16302,6813,16304,6825,16306,6841,16310,6861,16312,6885,16316,6914,16320,6947,16324,6983,16328,7025,16332,7091,16340,7121,16342,7148,16346,7172,16350,7194,16356,7213,16360,7222,16362,7230,16364,7245,16368,7251,16370,7258,16374,7263,16376,7268,16378,7273,16380,7277,16384,7281,16386,7284,16390,7287,16392,7289,16394,7291,16398,7292,16400,7293,16404,7292,16410,7292,16412,7290,16416,7288,16420,7285,16422,7282,16426,7278,16428,7274,16432,7269,16434,7264,16436,7257,16440,7251,16442,7243,16444,7236,16448,7227,16450,7218,16452,7208,16456,7198,16458,7176,16462,7152,16466,7139,16466,7112,16470xm6731,16474l6683,16402,6719,16400,6730,16408,6736,16412,6742,16416,6748,16420,6755,16424,6762,16426,6769,16430,6776,16432,6784,16436,6800,16440,6809,16444,6836,16450,6855,16452,6874,16456,6916,16460,6937,16460,6948,16462,6799,16462,6791,16464,6782,16464,6773,16466,6753,16468,6731,16474xm7083,16472l6943,16472,6930,16470,7098,16470,7083,16472xm7000,16474l6985,16472,7017,16472,700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3" o:spid="_x0000_s2053" style="position:absolute;left:0pt;margin-left:218.5pt;margin-top:811.25pt;height:12.35pt;width:34.35pt;mso-position-horizontal-relative:page;mso-position-vertical-relative:page;z-index:-254477312;mso-width-relative:page;mso-height-relative:page;" fillcolor="#DDDDDD" filled="t" stroked="f" coordorigin="4370,16225" coordsize="687,247" path="m4870,16339l4687,16339,4709,16339,4730,16338,4740,16338,4750,16337,4760,16336,4769,16336,4787,16334,4804,16332,4821,16329,4836,16326,4843,16324,4850,16322,4856,16320,4862,16318,4868,16316,4872,16314,4877,16312,4881,16309,4884,16307,4887,16304,4890,16301,4892,16298,4894,16295,4895,16292,4896,16289,4896,16286,4896,16283,4895,16280,4894,16277,4892,16274,4891,16271,4888,16269,4885,16266,4882,16264,4879,16261,4875,16259,4870,16257,4866,16255,4860,16253,4855,16251,4849,16249,4842,16247,4835,16246,4828,16244,4820,16243,4811,16241,4803,16240,4793,16239,4784,16238,4773,16237,4763,16236,4752,16236,4740,16235,4715,16234,4702,16234,4675,16234,4370,16234,4370,16225,4711,16225,4744,16225,4776,16226,4805,16227,4819,16228,4846,16230,4858,16231,4870,16232,4882,16233,4893,16235,4903,16236,4914,16238,4923,16239,4932,16241,4941,16243,4948,16245,4956,16248,4962,16250,4969,16252,4974,16255,4979,16257,4983,16260,4987,16263,4990,16266,4993,16269,4995,16272,4997,16276,4997,16279,4998,16283,4998,16286,4997,16290,4995,16293,4994,16296,4991,16299,4989,16302,4985,16305,4981,16308,4977,16311,4972,16314,4967,16316,4961,16319,4954,16321,4947,16323,4940,16325,4932,16327,4915,16331,4898,16334,4880,16337,4870,16339xm4610,16463l4406,16463,4420,16463,4426,16462,4432,16462,4437,16462,4441,16461,4445,16461,4448,16460,4453,16458,4457,16456,4459,16454,4460,16451,4460,16245,4459,16243,4457,16240,4453,16238,4448,16237,4445,16236,4441,16235,4437,16235,4432,16235,4426,16234,4420,16234,4414,16234,4406,16234,4609,16234,4598,16234,4588,16235,4579,16235,4571,16237,4567,16237,4564,16238,4562,16239,4559,16240,4558,16241,4557,16243,4556,16244,4556,16244,4556,16339,4870,16339,4862,16340,4843,16342,4823,16344,4803,16345,4783,16346,4785,16347,4556,16347,4556,16451,4556,16453,4557,16454,4558,16455,4560,16456,4562,16457,4564,16458,4567,16459,4571,16460,4579,16461,4588,16462,4598,16463,4610,16463xm5057,16471l4890,16471,4693,16347,4785,16347,4962,16453,4968,16455,4974,16458,4981,16459,4989,16461,4996,16462,5004,16462,5013,16463,5021,16463,5057,16463,5057,16471xm4645,16471l4370,16471,4370,16463,4645,16463,4645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4" o:spid="_x0000_s2054" style="position:absolute;left:0pt;margin-left:293.85pt;margin-top:811.25pt;height:12.35pt;width:35.5pt;mso-position-horizontal-relative:page;mso-position-vertical-relative:page;z-index:-254476288;mso-width-relative:page;mso-height-relative:page;" fillcolor="#DDDDDD" filled="t" stroked="f" coordorigin="5878,16225" coordsize="710,247" path="m6133,16234l5884,16234,5884,16225,6133,16225,6133,16234xm6581,16234l6332,16234,6332,16225,6581,16225,6581,16234xm6109,16463l5907,16463,5921,16463,5927,16462,5932,16462,5937,16462,5942,16461,5945,16461,5949,16460,5954,16458,5957,16456,5960,16454,5960,16451,5960,16245,5960,16243,5957,16240,5954,16238,5949,16237,5945,16236,5942,16235,5937,16235,5932,16235,5927,16234,5921,16234,5915,16234,5907,16234,6109,16234,6098,16234,6088,16235,6079,16235,6071,16237,6067,16237,6064,16238,6062,16239,6060,16240,6058,16241,6057,16243,6056,16244,6056,16245,6056,16337,6504,16337,6504,16346,6056,16346,6056,16451,6056,16453,6057,16454,6058,16455,6060,16456,6062,16457,6064,16458,6067,16459,6071,16460,6079,16461,6088,16462,6098,16463,6109,16463xm6504,16337l6409,16337,6409,16245,6408,16243,6406,16240,6402,16238,6397,16237,6394,16236,6390,16235,6386,16235,6381,16235,6375,16234,6369,16234,6363,16234,6356,16234,6557,16234,6546,16234,6536,16235,6527,16235,6519,16237,6516,16237,6513,16238,6510,16239,6508,16240,6506,16241,6505,16243,6505,16244,6504,16245,6504,16337xm6558,16463l6355,16463,6369,16463,6375,16462,6381,16462,6386,16462,6390,16461,6394,16461,6397,16460,6402,16458,6406,16456,6408,16454,6409,16451,6409,16346,6504,16346,6504,16451,6505,16453,6505,16454,6506,16455,6508,16456,6510,16457,6513,16458,6516,16459,6519,16460,6527,16461,6536,16462,6546,16463,6558,16463xm6139,16471l5878,16471,5878,16463,6139,16463,6139,16471xm6587,16471l6326,16471,6326,16463,6587,16463,6587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55" o:spid="_x0000_s2055" o:spt="20" style="position:absolute;left:0pt;margin-left:54.05pt;margin-top:769.25pt;height:0pt;width:486pt;mso-position-horizontal-relative:page;mso-position-vertical-relative:page;z-index:-254475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pict>
        <v:shape id="_x0000_s2056" o:spid="_x0000_s2056" o:spt="202" type="#_x0000_t202" style="position:absolute;left:0pt;margin-left:504.6pt;margin-top:780.7pt;height:12.1pt;width:19.05pt;mso-position-horizontal-relative:page;mso-position-vertical-relative:page;z-index:-254474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/20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58" o:spid="_x0000_s2058" style="position:absolute;left:0pt;margin-left:257.95pt;margin-top:815.35pt;height:8.35pt;width:31.05pt;mso-position-horizontal-relative:page;mso-position-vertical-relative:page;z-index:-254472192;mso-width-relative:page;mso-height-relative:page;" fillcolor="#DDDDDD" filled="t" stroked="f" coordorigin="5159,16307" coordsize="621,167" path="m5486,16474l5453,16474,5436,16474,5404,16472,5389,16472,5359,16469,5345,16468,5331,16466,5318,16464,5305,16462,5292,16460,5280,16458,5268,16455,5257,16452,5246,16449,5235,16446,5225,16443,5208,16437,5200,16433,5193,16430,5187,16426,5181,16422,5176,16419,5171,16415,5168,16411,5165,16407,5162,16403,5161,16399,5160,16395,5159,16390,5160,16386,5161,16383,5162,16379,5165,16375,5168,16371,5171,16367,5176,16364,5181,16360,5187,16357,5193,16353,5200,16350,5208,16346,5216,16343,5225,16339,5235,16336,5246,16333,5257,16330,5280,16324,5292,16321,5318,16317,5331,16315,5359,16312,5389,16309,5420,16308,5436,16307,5453,16307,5487,16307,5504,16307,5521,16308,5553,16309,5583,16312,5612,16315,5616,16316,5459,16316,5429,16317,5419,16317,5391,16320,5372,16323,5363,16325,5346,16328,5337,16330,5320,16335,5313,16338,5305,16340,5298,16343,5292,16346,5286,16349,5281,16352,5276,16355,5271,16359,5267,16363,5264,16366,5261,16370,5259,16374,5257,16378,5256,16383,5255,16387,5255,16390,5255,16396,5256,16401,5257,16405,5259,16409,5261,16413,5264,16417,5267,16421,5271,16424,5275,16428,5279,16431,5284,16434,5290,16437,5296,16440,5303,16442,5310,16445,5317,16447,5325,16449,5342,16453,5368,16458,5396,16462,5416,16463,5437,16465,5470,16465,5613,16465,5604,16466,5590,16468,5576,16469,5562,16471,5547,16472,5533,16472,5502,16474,5486,16474xm5613,16465l5470,16465,5494,16465,5517,16464,5539,16462,5560,16460,5579,16458,5588,16456,5605,16452,5613,16450,5620,16448,5627,16446,5634,16443,5641,16441,5647,16438,5657,16432,5662,16429,5666,16426,5670,16423,5673,16419,5676,16416,5679,16412,5681,16408,5682,16404,5683,16400,5684,16396,5684,16390,5684,16387,5683,16383,5682,16378,5680,16374,5678,16370,5675,16366,5672,16363,5668,16359,5664,16355,5660,16352,5655,16349,5649,16346,5643,16343,5636,16340,5629,16338,5622,16335,5614,16333,5605,16330,5597,16328,5580,16325,5571,16323,5552,16320,5523,16317,5513,16317,5481,16316,5616,16316,5625,16317,5651,16321,5663,16324,5674,16327,5686,16330,5696,16333,5706,16336,5716,16339,5725,16343,5733,16346,5740,16350,5747,16353,5753,16357,5759,16360,5764,16364,5768,16367,5772,16371,5775,16375,5777,16379,5778,16383,5779,16386,5779,16387,5780,16392,5779,16395,5778,16399,5777,16403,5774,16408,5771,16412,5767,16416,5763,16420,5757,16423,5751,16427,5745,16431,5737,16434,5721,16441,5711,16444,5701,16447,5690,16450,5667,16456,5643,16461,5617,16465,5613,16465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9" o:spid="_x0000_s2059" style="position:absolute;left:0pt;margin-left:334.1pt;margin-top:811.05pt;height:12.6pt;width:30.5pt;mso-position-horizontal-relative:page;mso-position-vertical-relative:page;z-index:-254471168;mso-width-relative:page;mso-height-relative:page;" fillcolor="#DDDDDD" filled="t" stroked="f" coordorigin="6683,16222" coordsize="610,252" path="m7068,16224l6888,16224,6902,16222,7054,16222,7068,16224xm7227,16282l7159,16252,7145,16248,7131,16246,7117,16242,7102,16240,7070,16236,7033,16232,7182,16232,7190,16230,7206,16230,7213,16228,7220,16226,7227,16224,7233,16222,7257,16280,7227,16282xm7112,16470l6917,16470,6904,16468,6892,16468,6867,16466,6844,16464,6825,16464,6816,16462,7065,16462,7075,16460,7095,16460,7105,16458,7114,16458,7122,16456,7130,16454,7138,16454,7145,16452,7152,16450,7159,16448,7165,16446,7171,16444,7176,16442,7181,16440,7186,16438,7190,16436,7194,16434,7197,16430,7200,16428,7203,16426,7205,16422,7207,16420,7208,16416,7209,16414,7210,16410,7210,16406,7210,16404,7209,16404,7208,16402,7206,16400,7202,16396,7196,16392,7188,16390,7178,16386,7166,16382,7153,16378,7138,16376,7121,16372,7102,16368,7081,16366,7058,16362,7033,16358,7006,16356,6977,16352,6902,16344,6870,16340,6841,16336,6815,16332,6792,16328,6772,16326,6755,16322,6748,16320,6741,16318,6735,16316,6729,16314,6724,16312,6719,16310,6715,16308,6711,16306,6707,16302,6704,16300,6701,16298,6699,16294,6698,16292,6697,16288,6696,16284,6696,16280,6696,16278,6697,16276,6698,16274,6700,16270,6703,16268,6706,16266,6710,16264,6714,16260,6719,16258,6725,16256,6731,16252,6738,16250,6753,16246,6770,16240,6780,16238,6790,16236,6811,16232,6835,16228,6848,16228,6874,16224,7082,16224,7096,16226,7120,16228,7142,16230,7159,16230,7167,16232,6907,16232,6896,16234,6875,16234,6866,16236,6857,16238,6849,16238,6841,16240,6834,16242,6827,16242,6821,16244,6816,16246,6806,16250,6798,16254,6791,16258,6785,16262,6780,16266,6777,16270,6775,16274,6774,16278,6775,16282,6777,16286,6780,16290,6784,16292,6789,16296,6796,16298,6804,16302,6813,16304,6825,16306,6841,16310,6861,16312,6885,16316,6914,16320,6947,16324,6983,16328,7025,16332,7091,16340,7121,16342,7148,16346,7172,16350,7194,16356,7213,16360,7222,16362,7230,16364,7245,16368,7251,16370,7258,16374,7263,16376,7268,16378,7273,16380,7277,16384,7281,16386,7284,16390,7287,16392,7289,16394,7291,16398,7292,16400,7293,16404,7292,16410,7292,16412,7290,16416,7288,16420,7285,16422,7282,16426,7278,16428,7274,16432,7269,16434,7264,16436,7257,16440,7251,16442,7243,16444,7236,16448,7227,16450,7218,16452,7208,16456,7198,16458,7176,16462,7152,16466,7139,16466,7112,16470xm6731,16474l6683,16402,6719,16400,6730,16408,6736,16412,6742,16416,6748,16420,6755,16424,6762,16426,6769,16430,6776,16432,6784,16436,6800,16440,6809,16444,6836,16450,6855,16452,6874,16456,6916,16460,6937,16460,6948,16462,6799,16462,6791,16464,6782,16464,6773,16466,6753,16468,6731,16474xm7083,16472l6943,16472,6930,16470,7098,16470,7083,16472xm7000,16474l6985,16472,7017,16472,700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0" o:spid="_x0000_s2060" style="position:absolute;left:0pt;margin-left:218.5pt;margin-top:811.25pt;height:12.35pt;width:34.35pt;mso-position-horizontal-relative:page;mso-position-vertical-relative:page;z-index:-254470144;mso-width-relative:page;mso-height-relative:page;" fillcolor="#DDDDDD" filled="t" stroked="f" coordorigin="4370,16225" coordsize="687,247" path="m4870,16339l4687,16339,4709,16339,4730,16338,4740,16338,4750,16337,4760,16336,4769,16336,4787,16334,4804,16332,4821,16329,4836,16326,4843,16324,4850,16322,4856,16320,4862,16318,4868,16316,4872,16314,4877,16312,4881,16309,4884,16307,4887,16304,4890,16301,4892,16298,4894,16295,4895,16292,4896,16289,4896,16286,4896,16283,4895,16280,4894,16277,4892,16274,4891,16271,4888,16269,4885,16266,4882,16264,4879,16261,4875,16259,4870,16257,4866,16255,4860,16253,4855,16251,4849,16249,4842,16247,4835,16246,4828,16244,4820,16243,4811,16241,4803,16240,4793,16239,4784,16238,4773,16237,4763,16236,4752,16236,4740,16235,4715,16234,4702,16234,4675,16234,4370,16234,4370,16225,4711,16225,4744,16225,4776,16226,4805,16227,4819,16228,4846,16230,4858,16231,4870,16232,4882,16233,4893,16235,4903,16236,4914,16238,4923,16239,4932,16241,4941,16243,4948,16245,4956,16248,4962,16250,4969,16252,4974,16255,4979,16257,4983,16260,4987,16263,4990,16266,4993,16269,4995,16272,4997,16276,4997,16279,4998,16283,4998,16286,4997,16290,4995,16293,4994,16296,4991,16299,4989,16302,4985,16305,4981,16308,4977,16311,4972,16314,4967,16316,4961,16319,4954,16321,4947,16323,4940,16325,4932,16327,4915,16331,4898,16334,4880,16337,4870,16339xm4610,16463l4406,16463,4420,16463,4426,16462,4432,16462,4437,16462,4441,16461,4445,16461,4448,16460,4453,16458,4457,16456,4459,16454,4460,16451,4460,16245,4459,16243,4457,16240,4453,16238,4448,16237,4445,16236,4441,16235,4437,16235,4432,16235,4426,16234,4420,16234,4414,16234,4406,16234,4609,16234,4598,16234,4588,16235,4579,16235,4571,16237,4567,16237,4564,16238,4562,16239,4559,16240,4558,16241,4557,16243,4556,16244,4556,16244,4556,16339,4870,16339,4862,16340,4843,16342,4823,16344,4803,16345,4783,16346,4785,16347,4556,16347,4556,16451,4556,16453,4557,16454,4558,16455,4560,16456,4562,16457,4564,16458,4567,16459,4571,16460,4579,16461,4588,16462,4598,16463,4610,16463xm5057,16471l4890,16471,4693,16347,4785,16347,4962,16453,4968,16455,4974,16458,4981,16459,4989,16461,4996,16462,5004,16462,5013,16463,5021,16463,5057,16463,5057,16471xm4645,16471l4370,16471,4370,16463,4645,16463,4645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1" o:spid="_x0000_s2061" style="position:absolute;left:0pt;margin-left:293.85pt;margin-top:811.25pt;height:12.35pt;width:35.5pt;mso-position-horizontal-relative:page;mso-position-vertical-relative:page;z-index:-254469120;mso-width-relative:page;mso-height-relative:page;" fillcolor="#DDDDDD" filled="t" stroked="f" coordorigin="5878,16225" coordsize="710,247" path="m6133,16234l5884,16234,5884,16225,6133,16225,6133,16234xm6581,16234l6332,16234,6332,16225,6581,16225,6581,16234xm6109,16463l5907,16463,5921,16463,5927,16462,5932,16462,5937,16462,5942,16461,5945,16461,5949,16460,5954,16458,5957,16456,5960,16454,5960,16451,5960,16245,5960,16243,5957,16240,5954,16238,5949,16237,5945,16236,5942,16235,5937,16235,5932,16235,5927,16234,5921,16234,5915,16234,5907,16234,6109,16234,6098,16234,6088,16235,6079,16235,6071,16237,6067,16237,6064,16238,6062,16239,6060,16240,6058,16241,6057,16243,6056,16244,6056,16245,6056,16337,6504,16337,6504,16346,6056,16346,6056,16451,6056,16453,6057,16454,6058,16455,6060,16456,6062,16457,6064,16458,6067,16459,6071,16460,6079,16461,6088,16462,6098,16463,6109,16463xm6504,16337l6409,16337,6409,16245,6408,16243,6406,16240,6402,16238,6397,16237,6394,16236,6390,16235,6386,16235,6381,16235,6375,16234,6369,16234,6363,16234,6356,16234,6557,16234,6546,16234,6536,16235,6527,16235,6519,16237,6516,16237,6513,16238,6510,16239,6508,16240,6506,16241,6505,16243,6505,16244,6504,16245,6504,16337xm6558,16463l6355,16463,6369,16463,6375,16462,6381,16462,6386,16462,6390,16461,6394,16461,6397,16460,6402,16458,6406,16456,6408,16454,6409,16451,6409,16346,6504,16346,6504,16451,6505,16453,6505,16454,6506,16455,6508,16456,6510,16457,6513,16458,6516,16459,6519,16460,6527,16461,6536,16462,6546,16463,6558,16463xm6139,16471l5878,16471,5878,16463,6139,16463,6139,16471xm6587,16471l6326,16471,6326,16463,6587,16463,6587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62" o:spid="_x0000_s2062" o:spt="20" style="position:absolute;left:0pt;margin-left:54.05pt;margin-top:769.25pt;height:0pt;width:486pt;mso-position-horizontal-relative:page;mso-position-vertical-relative:page;z-index:-254468096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pict>
        <v:shape id="_x0000_s2063" o:spid="_x0000_s2063" o:spt="202" type="#_x0000_t202" style="position:absolute;left:0pt;margin-left:504.6pt;margin-top:780.7pt;height:12.1pt;width:19.05pt;mso-position-horizontal-relative:page;mso-position-vertical-relative:page;z-index:-254467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/20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64" o:spid="_x0000_s2064" style="position:absolute;left:0pt;margin-left:257.95pt;margin-top:815.35pt;height:8.35pt;width:31.05pt;mso-position-horizontal-relative:page;mso-position-vertical-relative:page;z-index:-254466048;mso-width-relative:page;mso-height-relative:page;" fillcolor="#DDDDDD" filled="t" stroked="f" coordorigin="5159,16307" coordsize="621,167" path="m5486,16474l5453,16474,5436,16474,5404,16472,5389,16472,5359,16469,5345,16468,5331,16466,5318,16464,5305,16462,5292,16460,5280,16458,5268,16455,5257,16452,5246,16449,5235,16446,5225,16443,5208,16437,5200,16433,5193,16430,5187,16426,5181,16422,5176,16419,5171,16415,5168,16411,5165,16407,5162,16403,5161,16399,5160,16395,5159,16390,5160,16386,5161,16383,5162,16379,5165,16375,5168,16371,5171,16367,5176,16364,5181,16360,5187,16357,5193,16353,5200,16350,5208,16346,5216,16343,5225,16339,5235,16336,5246,16333,5257,16330,5280,16324,5292,16321,5318,16317,5331,16315,5359,16312,5389,16309,5420,16308,5436,16307,5453,16307,5487,16307,5504,16307,5521,16308,5553,16309,5583,16312,5612,16315,5616,16316,5459,16316,5429,16317,5419,16317,5391,16320,5372,16323,5363,16325,5346,16328,5337,16330,5320,16335,5313,16338,5305,16340,5298,16343,5292,16346,5286,16349,5281,16352,5276,16355,5271,16359,5267,16363,5264,16366,5261,16370,5259,16374,5257,16378,5256,16383,5255,16387,5255,16390,5255,16396,5256,16401,5257,16405,5259,16409,5261,16413,5264,16417,5267,16421,5271,16424,5275,16428,5279,16431,5284,16434,5290,16437,5296,16440,5303,16442,5310,16445,5317,16447,5325,16449,5342,16453,5368,16458,5396,16462,5416,16463,5437,16465,5470,16465,5613,16465,5604,16466,5590,16468,5576,16469,5562,16471,5547,16472,5533,16472,5502,16474,5486,16474xm5613,16465l5470,16465,5494,16465,5517,16464,5539,16462,5560,16460,5579,16458,5588,16456,5605,16452,5613,16450,5620,16448,5627,16446,5634,16443,5641,16441,5647,16438,5657,16432,5662,16429,5666,16426,5670,16423,5673,16419,5676,16416,5679,16412,5681,16408,5682,16404,5683,16400,5684,16396,5684,16390,5684,16387,5683,16383,5682,16378,5680,16374,5678,16370,5675,16366,5672,16363,5668,16359,5664,16355,5660,16352,5655,16349,5649,16346,5643,16343,5636,16340,5629,16338,5622,16335,5614,16333,5605,16330,5597,16328,5580,16325,5571,16323,5552,16320,5523,16317,5513,16317,5481,16316,5616,16316,5625,16317,5651,16321,5663,16324,5674,16327,5686,16330,5696,16333,5706,16336,5716,16339,5725,16343,5733,16346,5740,16350,5747,16353,5753,16357,5759,16360,5764,16364,5768,16367,5772,16371,5775,16375,5777,16379,5778,16383,5779,16386,5779,16387,5780,16392,5779,16395,5778,16399,5777,16403,5774,16408,5771,16412,5767,16416,5763,16420,5757,16423,5751,16427,5745,16431,5737,16434,5721,16441,5711,16444,5701,16447,5690,16450,5667,16456,5643,16461,5617,16465,5613,16465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5" o:spid="_x0000_s2065" style="position:absolute;left:0pt;margin-left:334.1pt;margin-top:811.05pt;height:12.6pt;width:30.5pt;mso-position-horizontal-relative:page;mso-position-vertical-relative:page;z-index:-254465024;mso-width-relative:page;mso-height-relative:page;" fillcolor="#DDDDDD" filled="t" stroked="f" coordorigin="6683,16222" coordsize="610,252" path="m7068,16224l6888,16224,6902,16222,7054,16222,7068,16224xm7227,16282l7159,16252,7145,16248,7131,16246,7117,16242,7102,16240,7070,16236,7033,16232,7182,16232,7190,16230,7206,16230,7213,16228,7220,16226,7227,16224,7233,16222,7257,16280,7227,16282xm7112,16470l6917,16470,6904,16468,6892,16468,6867,16466,6844,16464,6825,16464,6816,16462,7065,16462,7075,16460,7095,16460,7105,16458,7114,16458,7122,16456,7130,16454,7138,16454,7145,16452,7152,16450,7159,16448,7165,16446,7171,16444,7176,16442,7181,16440,7186,16438,7190,16436,7194,16434,7197,16430,7200,16428,7203,16426,7205,16422,7207,16420,7208,16416,7209,16414,7210,16410,7210,16406,7210,16404,7209,16404,7208,16402,7206,16400,7202,16396,7196,16392,7188,16390,7178,16386,7166,16382,7153,16378,7138,16376,7121,16372,7102,16368,7081,16366,7058,16362,7033,16358,7006,16356,6977,16352,6902,16344,6870,16340,6841,16336,6815,16332,6792,16328,6772,16326,6755,16322,6748,16320,6741,16318,6735,16316,6729,16314,6724,16312,6719,16310,6715,16308,6711,16306,6707,16302,6704,16300,6701,16298,6699,16294,6698,16292,6697,16288,6696,16284,6696,16280,6696,16278,6697,16276,6698,16274,6700,16270,6703,16268,6706,16266,6710,16264,6714,16260,6719,16258,6725,16256,6731,16252,6738,16250,6753,16246,6770,16240,6780,16238,6790,16236,6811,16232,6835,16228,6848,16228,6874,16224,7082,16224,7096,16226,7120,16228,7142,16230,7159,16230,7167,16232,6907,16232,6896,16234,6875,16234,6866,16236,6857,16238,6849,16238,6841,16240,6834,16242,6827,16242,6821,16244,6816,16246,6806,16250,6798,16254,6791,16258,6785,16262,6780,16266,6777,16270,6775,16274,6774,16278,6775,16282,6777,16286,6780,16290,6784,16292,6789,16296,6796,16298,6804,16302,6813,16304,6825,16306,6841,16310,6861,16312,6885,16316,6914,16320,6947,16324,6983,16328,7025,16332,7091,16340,7121,16342,7148,16346,7172,16350,7194,16356,7213,16360,7222,16362,7230,16364,7245,16368,7251,16370,7258,16374,7263,16376,7268,16378,7273,16380,7277,16384,7281,16386,7284,16390,7287,16392,7289,16394,7291,16398,7292,16400,7293,16404,7292,16410,7292,16412,7290,16416,7288,16420,7285,16422,7282,16426,7278,16428,7274,16432,7269,16434,7264,16436,7257,16440,7251,16442,7243,16444,7236,16448,7227,16450,7218,16452,7208,16456,7198,16458,7176,16462,7152,16466,7139,16466,7112,16470xm6731,16474l6683,16402,6719,16400,6730,16408,6736,16412,6742,16416,6748,16420,6755,16424,6762,16426,6769,16430,6776,16432,6784,16436,6800,16440,6809,16444,6836,16450,6855,16452,6874,16456,6916,16460,6937,16460,6948,16462,6799,16462,6791,16464,6782,16464,6773,16466,6753,16468,6731,16474xm7083,16472l6943,16472,6930,16470,7098,16470,7083,16472xm7000,16474l6985,16472,7017,16472,700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6" o:spid="_x0000_s2066" style="position:absolute;left:0pt;margin-left:218.5pt;margin-top:811.25pt;height:12.35pt;width:34.35pt;mso-position-horizontal-relative:page;mso-position-vertical-relative:page;z-index:-254464000;mso-width-relative:page;mso-height-relative:page;" fillcolor="#DDDDDD" filled="t" stroked="f" coordorigin="4370,16225" coordsize="687,247" path="m4870,16339l4687,16339,4709,16339,4730,16338,4740,16338,4750,16337,4760,16336,4769,16336,4787,16334,4804,16332,4821,16329,4836,16326,4843,16324,4850,16322,4856,16320,4862,16318,4868,16316,4872,16314,4877,16312,4881,16309,4884,16307,4887,16304,4890,16301,4892,16298,4894,16295,4895,16292,4896,16289,4896,16286,4896,16283,4895,16280,4894,16277,4892,16274,4891,16271,4888,16269,4885,16266,4882,16264,4879,16261,4875,16259,4870,16257,4866,16255,4860,16253,4855,16251,4849,16249,4842,16247,4835,16246,4828,16244,4820,16243,4811,16241,4803,16240,4793,16239,4784,16238,4773,16237,4763,16236,4752,16236,4740,16235,4715,16234,4702,16234,4675,16234,4370,16234,4370,16225,4711,16225,4744,16225,4776,16226,4805,16227,4819,16228,4846,16230,4858,16231,4870,16232,4882,16233,4893,16235,4903,16236,4914,16238,4923,16239,4932,16241,4941,16243,4948,16245,4956,16248,4962,16250,4969,16252,4974,16255,4979,16257,4983,16260,4987,16263,4990,16266,4993,16269,4995,16272,4997,16276,4997,16279,4998,16283,4998,16286,4997,16290,4995,16293,4994,16296,4991,16299,4989,16302,4985,16305,4981,16308,4977,16311,4972,16314,4967,16316,4961,16319,4954,16321,4947,16323,4940,16325,4932,16327,4915,16331,4898,16334,4880,16337,4870,16339xm4610,16463l4406,16463,4420,16463,4426,16462,4432,16462,4437,16462,4441,16461,4445,16461,4448,16460,4453,16458,4457,16456,4459,16454,4460,16451,4460,16245,4459,16243,4457,16240,4453,16238,4448,16237,4445,16236,4441,16235,4437,16235,4432,16235,4426,16234,4420,16234,4414,16234,4406,16234,4609,16234,4598,16234,4588,16235,4579,16235,4571,16237,4567,16237,4564,16238,4562,16239,4559,16240,4558,16241,4557,16243,4556,16244,4556,16244,4556,16339,4870,16339,4862,16340,4843,16342,4823,16344,4803,16345,4783,16346,4785,16347,4556,16347,4556,16451,4556,16453,4557,16454,4558,16455,4560,16456,4562,16457,4564,16458,4567,16459,4571,16460,4579,16461,4588,16462,4598,16463,4610,16463xm5057,16471l4890,16471,4693,16347,4785,16347,4962,16453,4968,16455,4974,16458,4981,16459,4989,16461,4996,16462,5004,16462,5013,16463,5021,16463,5057,16463,5057,16471xm4645,16471l4370,16471,4370,16463,4645,16463,4645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7" o:spid="_x0000_s2067" style="position:absolute;left:0pt;margin-left:293.85pt;margin-top:811.25pt;height:12.35pt;width:35.5pt;mso-position-horizontal-relative:page;mso-position-vertical-relative:page;z-index:-254462976;mso-width-relative:page;mso-height-relative:page;" fillcolor="#DDDDDD" filled="t" stroked="f" coordorigin="5878,16225" coordsize="710,247" path="m6133,16234l5884,16234,5884,16225,6133,16225,6133,16234xm6581,16234l6332,16234,6332,16225,6581,16225,6581,16234xm6109,16463l5907,16463,5921,16463,5927,16462,5932,16462,5937,16462,5942,16461,5945,16461,5949,16460,5954,16458,5957,16456,5960,16454,5960,16451,5960,16245,5960,16243,5957,16240,5954,16238,5949,16237,5945,16236,5942,16235,5937,16235,5932,16235,5927,16234,5921,16234,5915,16234,5907,16234,6109,16234,6098,16234,6088,16235,6079,16235,6071,16237,6067,16237,6064,16238,6062,16239,6060,16240,6058,16241,6057,16243,6056,16244,6056,16245,6056,16337,6504,16337,6504,16346,6056,16346,6056,16451,6056,16453,6057,16454,6058,16455,6060,16456,6062,16457,6064,16458,6067,16459,6071,16460,6079,16461,6088,16462,6098,16463,6109,16463xm6504,16337l6409,16337,6409,16245,6408,16243,6406,16240,6402,16238,6397,16237,6394,16236,6390,16235,6386,16235,6381,16235,6375,16234,6369,16234,6363,16234,6356,16234,6557,16234,6546,16234,6536,16235,6527,16235,6519,16237,6516,16237,6513,16238,6510,16239,6508,16240,6506,16241,6505,16243,6505,16244,6504,16245,6504,16337xm6558,16463l6355,16463,6369,16463,6375,16462,6381,16462,6386,16462,6390,16461,6394,16461,6397,16460,6402,16458,6406,16456,6408,16454,6409,16451,6409,16346,6504,16346,6504,16451,6505,16453,6505,16454,6506,16455,6508,16456,6510,16457,6513,16458,6516,16459,6519,16460,6527,16461,6536,16462,6546,16463,6558,16463xm6139,16471l5878,16471,5878,16463,6139,16463,6139,16471xm6587,16471l6326,16471,6326,16463,6587,16463,6587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68" o:spid="_x0000_s2068" o:spt="20" style="position:absolute;left:0pt;margin-left:54.05pt;margin-top:769.25pt;height:0pt;width:486pt;mso-position-horizontal-relative:page;mso-position-vertical-relative:page;z-index:-25446195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pict>
        <v:shape id="_x0000_s2069" o:spid="_x0000_s2069" o:spt="202" type="#_x0000_t202" style="position:absolute;left:0pt;margin-left:504.6pt;margin-top:780.7pt;height:12.1pt;width:23.5pt;mso-position-horizontal-relative:page;mso-position-vertical-relative:page;z-index:-2544609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/20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76" o:spid="_x0000_s2076" style="position:absolute;left:0pt;margin-left:257.95pt;margin-top:815.35pt;height:8.35pt;width:31.05pt;mso-position-horizontal-relative:page;mso-position-vertical-relative:page;z-index:-254453760;mso-width-relative:page;mso-height-relative:page;" fillcolor="#DDDDDD" filled="t" stroked="f" coordorigin="5159,16307" coordsize="621,167" path="m5486,16474l5453,16474,5436,16474,5404,16472,5389,16472,5359,16469,5345,16468,5331,16466,5318,16464,5305,16462,5292,16460,5280,16458,5268,16455,5257,16452,5246,16449,5235,16446,5225,16443,5208,16437,5200,16433,5193,16430,5187,16426,5181,16422,5176,16419,5171,16415,5168,16411,5165,16407,5162,16403,5161,16399,5160,16395,5159,16390,5160,16386,5161,16383,5162,16379,5165,16375,5168,16371,5171,16367,5176,16364,5181,16360,5187,16357,5193,16353,5200,16350,5208,16346,5216,16343,5225,16339,5235,16336,5246,16333,5257,16330,5280,16324,5292,16321,5318,16317,5331,16315,5359,16312,5389,16309,5420,16308,5436,16307,5453,16307,5487,16307,5504,16307,5521,16308,5553,16309,5583,16312,5612,16315,5616,16316,5459,16316,5429,16317,5419,16317,5391,16320,5372,16323,5363,16325,5346,16328,5337,16330,5320,16335,5313,16338,5305,16340,5298,16343,5292,16346,5286,16349,5281,16352,5276,16355,5271,16359,5267,16363,5264,16366,5261,16370,5259,16374,5257,16378,5256,16383,5255,16387,5255,16390,5255,16396,5256,16401,5257,16405,5259,16409,5261,16413,5264,16417,5267,16421,5271,16424,5275,16428,5279,16431,5284,16434,5290,16437,5296,16440,5303,16442,5310,16445,5317,16447,5325,16449,5342,16453,5368,16458,5396,16462,5416,16463,5437,16465,5470,16465,5613,16465,5604,16466,5590,16468,5576,16469,5562,16471,5547,16472,5533,16472,5502,16474,5486,16474xm5613,16465l5470,16465,5494,16465,5517,16464,5539,16462,5560,16460,5579,16458,5588,16456,5605,16452,5613,16450,5620,16448,5627,16446,5634,16443,5641,16441,5647,16438,5657,16432,5662,16429,5666,16426,5670,16423,5673,16419,5676,16416,5679,16412,5681,16408,5682,16404,5683,16400,5684,16396,5684,16390,5684,16387,5683,16383,5682,16378,5680,16374,5678,16370,5675,16366,5672,16363,5668,16359,5664,16355,5660,16352,5655,16349,5649,16346,5643,16343,5636,16340,5629,16338,5622,16335,5614,16333,5605,16330,5597,16328,5580,16325,5571,16323,5552,16320,5523,16317,5513,16317,5481,16316,5616,16316,5625,16317,5651,16321,5663,16324,5674,16327,5686,16330,5696,16333,5706,16336,5716,16339,5725,16343,5733,16346,5740,16350,5747,16353,5753,16357,5759,16360,5764,16364,5768,16367,5772,16371,5775,16375,5777,16379,5778,16383,5779,16386,5779,16387,5780,16392,5779,16395,5778,16399,5777,16403,5774,16408,5771,16412,5767,16416,5763,16420,5757,16423,5751,16427,5745,16431,5737,16434,5721,16441,5711,16444,5701,16447,5690,16450,5667,16456,5643,16461,5617,16465,5613,16465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77" o:spid="_x0000_s2077" style="position:absolute;left:0pt;margin-left:334.1pt;margin-top:811.05pt;height:12.6pt;width:30.5pt;mso-position-horizontal-relative:page;mso-position-vertical-relative:page;z-index:-254452736;mso-width-relative:page;mso-height-relative:page;" fillcolor="#DDDDDD" filled="t" stroked="f" coordorigin="6683,16222" coordsize="610,252" path="m7068,16224l6888,16224,6902,16222,7054,16222,7068,16224xm7227,16282l7159,16252,7145,16248,7131,16246,7117,16242,7102,16240,7070,16236,7033,16232,7182,16232,7190,16230,7206,16230,7213,16228,7220,16226,7227,16224,7233,16222,7257,16280,7227,16282xm7112,16470l6917,16470,6904,16468,6892,16468,6867,16466,6844,16464,6825,16464,6816,16462,7065,16462,7075,16460,7095,16460,7105,16458,7114,16458,7122,16456,7130,16454,7138,16454,7145,16452,7152,16450,7159,16448,7165,16446,7171,16444,7176,16442,7181,16440,7186,16438,7190,16436,7194,16434,7197,16430,7200,16428,7203,16426,7205,16422,7207,16420,7208,16416,7209,16414,7210,16410,7210,16406,7210,16404,7209,16404,7208,16402,7206,16400,7202,16396,7196,16392,7188,16390,7178,16386,7166,16382,7153,16378,7138,16376,7121,16372,7102,16368,7081,16366,7058,16362,7033,16358,7006,16356,6977,16352,6902,16344,6870,16340,6841,16336,6815,16332,6792,16328,6772,16326,6755,16322,6748,16320,6741,16318,6735,16316,6729,16314,6724,16312,6719,16310,6715,16308,6711,16306,6707,16302,6704,16300,6701,16298,6699,16294,6698,16292,6697,16288,6696,16284,6696,16280,6696,16278,6697,16276,6698,16274,6700,16270,6703,16268,6706,16266,6710,16264,6714,16260,6719,16258,6725,16256,6731,16252,6738,16250,6753,16246,6770,16240,6780,16238,6790,16236,6811,16232,6835,16228,6848,16228,6874,16224,7082,16224,7096,16226,7120,16228,7142,16230,7159,16230,7167,16232,6907,16232,6896,16234,6875,16234,6866,16236,6857,16238,6849,16238,6841,16240,6834,16242,6827,16242,6821,16244,6816,16246,6806,16250,6798,16254,6791,16258,6785,16262,6780,16266,6777,16270,6775,16274,6774,16278,6775,16282,6777,16286,6780,16290,6784,16292,6789,16296,6796,16298,6804,16302,6813,16304,6825,16306,6841,16310,6861,16312,6885,16316,6914,16320,6947,16324,6983,16328,7025,16332,7091,16340,7121,16342,7148,16346,7172,16350,7194,16356,7213,16360,7222,16362,7230,16364,7245,16368,7251,16370,7258,16374,7263,16376,7268,16378,7273,16380,7277,16384,7281,16386,7284,16390,7287,16392,7289,16394,7291,16398,7292,16400,7293,16404,7292,16410,7292,16412,7290,16416,7288,16420,7285,16422,7282,16426,7278,16428,7274,16432,7269,16434,7264,16436,7257,16440,7251,16442,7243,16444,7236,16448,7227,16450,7218,16452,7208,16456,7198,16458,7176,16462,7152,16466,7139,16466,7112,16470xm6731,16474l6683,16402,6719,16400,6730,16408,6736,16412,6742,16416,6748,16420,6755,16424,6762,16426,6769,16430,6776,16432,6784,16436,6800,16440,6809,16444,6836,16450,6855,16452,6874,16456,6916,16460,6937,16460,6948,16462,6799,16462,6791,16464,6782,16464,6773,16466,6753,16468,6731,16474xm7083,16472l6943,16472,6930,16470,7098,16470,7083,16472xm7000,16474l6985,16472,7017,16472,700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78" o:spid="_x0000_s2078" style="position:absolute;left:0pt;margin-left:218.5pt;margin-top:811.25pt;height:12.35pt;width:34.35pt;mso-position-horizontal-relative:page;mso-position-vertical-relative:page;z-index:-254451712;mso-width-relative:page;mso-height-relative:page;" fillcolor="#DDDDDD" filled="t" stroked="f" coordorigin="4370,16225" coordsize="687,247" path="m4870,16339l4687,16339,4709,16339,4730,16338,4740,16338,4750,16337,4760,16336,4769,16336,4787,16334,4804,16332,4821,16329,4836,16326,4843,16324,4850,16322,4856,16320,4862,16318,4868,16316,4872,16314,4877,16312,4881,16309,4884,16307,4887,16304,4890,16301,4892,16298,4894,16295,4895,16292,4896,16289,4896,16286,4896,16283,4895,16280,4894,16277,4892,16274,4891,16271,4888,16269,4885,16266,4882,16264,4879,16261,4875,16259,4870,16257,4866,16255,4860,16253,4855,16251,4849,16249,4842,16247,4835,16246,4828,16244,4820,16243,4811,16241,4803,16240,4793,16239,4784,16238,4773,16237,4763,16236,4752,16236,4740,16235,4715,16234,4702,16234,4675,16234,4370,16234,4370,16225,4711,16225,4744,16225,4776,16226,4805,16227,4819,16228,4846,16230,4858,16231,4870,16232,4882,16233,4893,16235,4903,16236,4914,16238,4923,16239,4932,16241,4941,16243,4948,16245,4956,16248,4962,16250,4969,16252,4974,16255,4979,16257,4983,16260,4987,16263,4990,16266,4993,16269,4995,16272,4997,16276,4997,16279,4998,16283,4998,16286,4997,16290,4995,16293,4994,16296,4991,16299,4989,16302,4985,16305,4981,16308,4977,16311,4972,16314,4967,16316,4961,16319,4954,16321,4947,16323,4940,16325,4932,16327,4915,16331,4898,16334,4880,16337,4870,16339xm4610,16463l4406,16463,4420,16463,4426,16462,4432,16462,4437,16462,4441,16461,4445,16461,4448,16460,4453,16458,4457,16456,4459,16454,4460,16451,4460,16245,4459,16243,4457,16240,4453,16238,4448,16237,4445,16236,4441,16235,4437,16235,4432,16235,4426,16234,4420,16234,4414,16234,4406,16234,4609,16234,4598,16234,4588,16235,4579,16235,4571,16237,4567,16237,4564,16238,4562,16239,4559,16240,4558,16241,4557,16243,4556,16244,4556,16244,4556,16339,4870,16339,4862,16340,4843,16342,4823,16344,4803,16345,4783,16346,4785,16347,4556,16347,4556,16451,4556,16453,4557,16454,4558,16455,4560,16456,4562,16457,4564,16458,4567,16459,4571,16460,4579,16461,4588,16462,4598,16463,4610,16463xm5057,16471l4890,16471,4693,16347,4785,16347,4962,16453,4968,16455,4974,16458,4981,16459,4989,16461,4996,16462,5004,16462,5013,16463,5021,16463,5057,16463,5057,16471xm4645,16471l4370,16471,4370,16463,4645,16463,4645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79" o:spid="_x0000_s2079" style="position:absolute;left:0pt;margin-left:293.85pt;margin-top:811.25pt;height:12.35pt;width:35.5pt;mso-position-horizontal-relative:page;mso-position-vertical-relative:page;z-index:-254450688;mso-width-relative:page;mso-height-relative:page;" fillcolor="#DDDDDD" filled="t" stroked="f" coordorigin="5878,16225" coordsize="710,247" path="m6133,16234l5884,16234,5884,16225,6133,16225,6133,16234xm6581,16234l6332,16234,6332,16225,6581,16225,6581,16234xm6109,16463l5907,16463,5921,16463,5927,16462,5932,16462,5937,16462,5942,16461,5945,16461,5949,16460,5954,16458,5957,16456,5960,16454,5960,16451,5960,16245,5960,16243,5957,16240,5954,16238,5949,16237,5945,16236,5942,16235,5937,16235,5932,16235,5927,16234,5921,16234,5915,16234,5907,16234,6109,16234,6098,16234,6088,16235,6079,16235,6071,16237,6067,16237,6064,16238,6062,16239,6060,16240,6058,16241,6057,16243,6056,16244,6056,16245,6056,16337,6504,16337,6504,16346,6056,16346,6056,16451,6056,16453,6057,16454,6058,16455,6060,16456,6062,16457,6064,16458,6067,16459,6071,16460,6079,16461,6088,16462,6098,16463,6109,16463xm6504,16337l6409,16337,6409,16245,6408,16243,6406,16240,6402,16238,6397,16237,6394,16236,6390,16235,6386,16235,6381,16235,6375,16234,6369,16234,6363,16234,6356,16234,6557,16234,6546,16234,6536,16235,6527,16235,6519,16237,6516,16237,6513,16238,6510,16239,6508,16240,6506,16241,6505,16243,6505,16244,6504,16245,6504,16337xm6558,16463l6355,16463,6369,16463,6375,16462,6381,16462,6386,16462,6390,16461,6394,16461,6397,16460,6402,16458,6406,16456,6408,16454,6409,16451,6409,16346,6504,16346,6504,16451,6505,16453,6505,16454,6506,16455,6508,16456,6510,16457,6513,16458,6516,16459,6519,16460,6527,16461,6536,16462,6546,16463,6558,16463xm6139,16471l5878,16471,5878,16463,6139,16463,6139,16471xm6587,16471l6326,16471,6326,16463,6587,16463,6587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80" o:spid="_x0000_s2080" o:spt="20" style="position:absolute;left:0pt;margin-left:54.05pt;margin-top:769.25pt;height:0pt;width:486pt;mso-position-horizontal-relative:page;mso-position-vertical-relative:page;z-index:-2544496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pict>
        <v:shape id="_x0000_s2081" o:spid="_x0000_s2081" o:spt="202" type="#_x0000_t202" style="position:absolute;left:0pt;margin-left:504.6pt;margin-top:780.7pt;height:12.1pt;width:23.5pt;mso-position-horizontal-relative:page;mso-position-vertical-relative:page;z-index:-2544486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/20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line id="_x0000_s2049" o:spid="_x0000_s2049" o:spt="20" style="position:absolute;left:0pt;margin-left:45.05pt;margin-top:84.45pt;height:0pt;width:504pt;mso-position-horizontal-relative:page;mso-position-vertical-relative:page;z-index:-254481408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50" o:spid="_x0000_s2050" o:spt="202" type="#_x0000_t202" style="position:absolute;left:0pt;margin-left:44.1pt;margin-top:42.55pt;height:28.6pt;width:68.65pt;mso-position-horizontal-relative:page;mso-position-vertical-relative:page;z-index:-2544803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57" o:spid="_x0000_s2057" o:spt="202" type="#_x0000_t202" style="position:absolute;left:0pt;margin-left:44.1pt;margin-top:42.55pt;height:28.6pt;width:68.65pt;mso-position-horizontal-relative:page;mso-position-vertical-relative:page;z-index:-254473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line id="_x0000_s2070" o:spid="_x0000_s2070" o:spt="20" style="position:absolute;left:0pt;margin-left:45.05pt;margin-top:84.45pt;height:0pt;width:504pt;mso-position-horizontal-relative:page;mso-position-vertical-relative:page;z-index:-254459904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71" o:spid="_x0000_s2071" o:spt="202" type="#_x0000_t202" style="position:absolute;left:0pt;margin-left:44.1pt;margin-top:42.55pt;height:28.6pt;width:68.65pt;mso-position-horizontal-relative:page;mso-position-vertical-relative:page;z-index:-2544588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72" o:spid="_x0000_s2072" o:spt="202" type="#_x0000_t202" style="position:absolute;left:0pt;margin-left:44.1pt;margin-top:42.55pt;height:28.6pt;width:68.65pt;mso-position-horizontal-relative:page;mso-position-vertical-relative:page;z-index:-2544578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line id="_x0000_s2073" o:spid="_x0000_s2073" o:spt="20" style="position:absolute;left:0pt;margin-left:45.05pt;margin-top:84.45pt;height:0pt;width:504pt;mso-position-horizontal-relative:page;mso-position-vertical-relative:page;z-index:-25445683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74" o:spid="_x0000_s2074" o:spt="202" type="#_x0000_t202" style="position:absolute;left:0pt;margin-left:44.1pt;margin-top:42.55pt;height:28.6pt;width:68.65pt;mso-position-horizontal-relative:page;mso-position-vertical-relative:page;z-index:-2544558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75" o:spid="_x0000_s2075" o:spt="202" type="#_x0000_t202" style="position:absolute;left:0pt;margin-left:44.1pt;margin-top:42.55pt;height:28.6pt;width:68.65pt;mso-position-horizontal-relative:page;mso-position-vertical-relative:page;z-index:-2544547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)"/>
      <w:lvlJc w:val="left"/>
      <w:pPr>
        <w:ind w:left="3870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3958" w:hanging="42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4037" w:hanging="42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4115" w:hanging="42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194" w:hanging="42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273" w:hanging="42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4351" w:hanging="42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4430" w:hanging="42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4508" w:hanging="420"/>
      </w:pPr>
      <w:rPr>
        <w:rFonts w:hint="default"/>
        <w:lang w:val="en-US" w:eastAsia="en-US" w:bidi="en-US"/>
      </w:rPr>
    </w:lvl>
  </w:abstractNum>
  <w:abstractNum w:abstractNumId="1">
    <w:nsid w:val="CF092B84"/>
    <w:multiLevelType w:val="multilevel"/>
    <w:tmpl w:val="CF092B84"/>
    <w:lvl w:ilvl="0" w:tentative="0">
      <w:start w:val="61"/>
      <w:numFmt w:val="decimal"/>
      <w:lvlText w:val="%1"/>
      <w:lvlJc w:val="left"/>
      <w:pPr>
        <w:ind w:left="503" w:hanging="190"/>
        <w:jc w:val="left"/>
      </w:pPr>
      <w:rPr>
        <w:rFonts w:hint="default"/>
        <w:lang w:val="en-US" w:eastAsia="en-US" w:bidi="en-US"/>
      </w:rPr>
    </w:lvl>
    <w:lvl w:ilvl="1" w:tentative="0">
      <w:start w:val="2"/>
      <w:numFmt w:val="decimalZero"/>
      <w:lvlText w:val="%1.%2"/>
      <w:lvlJc w:val="left"/>
      <w:pPr>
        <w:ind w:left="503" w:hanging="190"/>
        <w:jc w:val="left"/>
      </w:pPr>
      <w:rPr>
        <w:rFonts w:hint="default" w:ascii="Arial" w:hAnsi="Arial" w:eastAsia="Arial" w:cs="Arial"/>
        <w:color w:val="20282F"/>
        <w:spacing w:val="3"/>
        <w:w w:val="99"/>
        <w:sz w:val="5"/>
        <w:szCs w:val="5"/>
        <w:lang w:val="en-US" w:eastAsia="en-US" w:bidi="en-US"/>
      </w:rPr>
    </w:lvl>
    <w:lvl w:ilvl="2" w:tentative="0">
      <w:start w:val="1"/>
      <w:numFmt w:val="decimal"/>
      <w:lvlText w:val="%3."/>
      <w:lvlJc w:val="left"/>
      <w:pPr>
        <w:ind w:left="2437" w:hanging="141"/>
        <w:jc w:val="left"/>
      </w:pPr>
      <w:rPr>
        <w:rFonts w:hint="default" w:ascii="宋体" w:hAnsi="宋体" w:eastAsia="宋体" w:cs="宋体"/>
        <w:color w:val="20282F"/>
        <w:spacing w:val="0"/>
        <w:w w:val="104"/>
        <w:sz w:val="11"/>
        <w:szCs w:val="11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163" w:hanging="141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2024" w:hanging="141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1886" w:hanging="141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1748" w:hanging="141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1609" w:hanging="141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1471" w:hanging="141"/>
      </w:pPr>
      <w:rPr>
        <w:rFonts w:hint="default"/>
        <w:lang w:val="en-US" w:eastAsia="en-US" w:bidi="en-US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489" w:hanging="21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6"/>
        <w:szCs w:val="26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2442" w:hanging="213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3405" w:hanging="213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4367" w:hanging="213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5330" w:hanging="213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6293" w:hanging="213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7255" w:hanging="213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8218" w:hanging="213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9180" w:hanging="213"/>
      </w:pPr>
      <w:rPr>
        <w:rFonts w:hint="default"/>
        <w:lang w:val="en-US" w:eastAsia="en-US" w:bidi="en-US"/>
      </w:rPr>
    </w:lvl>
  </w:abstractNum>
  <w:abstractNum w:abstractNumId="3">
    <w:nsid w:val="59ADCABA"/>
    <w:multiLevelType w:val="multilevel"/>
    <w:tmpl w:val="59ADCABA"/>
    <w:lvl w:ilvl="0" w:tentative="0">
      <w:start w:val="3"/>
      <w:numFmt w:val="decimal"/>
      <w:lvlText w:val="%1."/>
      <w:lvlJc w:val="left"/>
      <w:pPr>
        <w:ind w:left="1265" w:hanging="364"/>
        <w:jc w:val="left"/>
      </w:pPr>
      <w:rPr>
        <w:rFonts w:hint="default"/>
        <w:b/>
        <w:bCs/>
        <w:spacing w:val="0"/>
        <w:w w:val="99"/>
        <w:lang w:val="en-US" w:eastAsia="en-US" w:bidi="en-US"/>
      </w:rPr>
    </w:lvl>
    <w:lvl w:ilvl="1" w:tentative="0">
      <w:start w:val="1"/>
      <w:numFmt w:val="decimal"/>
      <w:lvlText w:val="%1.%2"/>
      <w:lvlJc w:val="left"/>
      <w:pPr>
        <w:ind w:left="1322" w:hanging="420"/>
        <w:jc w:val="left"/>
      </w:pPr>
      <w:rPr>
        <w:rFonts w:hint="default"/>
        <w:b/>
        <w:bCs/>
        <w:spacing w:val="-3"/>
        <w:w w:val="99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494" w:hanging="42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668" w:hanging="42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842" w:hanging="42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6016" w:hanging="42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7190" w:hanging="42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8364" w:hanging="42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9538" w:hanging="42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16B04C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en-US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line="800" w:lineRule="exact"/>
    </w:pPr>
    <w:rPr>
      <w:rFonts w:ascii="黑体" w:hAnsi="黑体" w:eastAsia="黑体" w:cs="黑体"/>
      <w:sz w:val="80"/>
      <w:szCs w:val="80"/>
      <w:lang w:val="en-US" w:eastAsia="en-US" w:bidi="en-US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spacing w:before="265"/>
      <w:ind w:left="2437" w:hanging="214"/>
    </w:pPr>
    <w:rPr>
      <w:rFonts w:ascii="宋体" w:hAnsi="宋体" w:eastAsia="宋体" w:cs="宋体"/>
      <w:lang w:val="en-US" w:eastAsia="en-US" w:bidi="en-US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0.png"/><Relationship Id="rId44" Type="http://schemas.openxmlformats.org/officeDocument/2006/relationships/image" Target="media/image29.jpeg"/><Relationship Id="rId43" Type="http://schemas.openxmlformats.org/officeDocument/2006/relationships/image" Target="media/image28.jpe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footer" Target="footer1.xml"/><Relationship Id="rId39" Type="http://schemas.openxmlformats.org/officeDocument/2006/relationships/image" Target="media/image24.jpeg"/><Relationship Id="rId38" Type="http://schemas.openxmlformats.org/officeDocument/2006/relationships/image" Target="media/image23.jpeg"/><Relationship Id="rId37" Type="http://schemas.openxmlformats.org/officeDocument/2006/relationships/image" Target="media/image22.jpeg"/><Relationship Id="rId36" Type="http://schemas.openxmlformats.org/officeDocument/2006/relationships/image" Target="media/image21.jpeg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png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jpeg"/><Relationship Id="rId27" Type="http://schemas.openxmlformats.org/officeDocument/2006/relationships/image" Target="media/image12.png"/><Relationship Id="rId26" Type="http://schemas.openxmlformats.org/officeDocument/2006/relationships/image" Target="media/image11.jpeg"/><Relationship Id="rId25" Type="http://schemas.openxmlformats.org/officeDocument/2006/relationships/image" Target="media/image10.png"/><Relationship Id="rId24" Type="http://schemas.openxmlformats.org/officeDocument/2006/relationships/image" Target="media/image9.jpeg"/><Relationship Id="rId23" Type="http://schemas.openxmlformats.org/officeDocument/2006/relationships/image" Target="media/image8.png"/><Relationship Id="rId22" Type="http://schemas.openxmlformats.org/officeDocument/2006/relationships/image" Target="media/image7.jpe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7.xml"/><Relationship Id="rId12" Type="http://schemas.openxmlformats.org/officeDocument/2006/relationships/header" Target="header6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1"/>
    <customShpInfo spid="_x0000_s1110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61"/>
    <customShpInfo spid="_x0000_s1279"/>
    <customShpInfo spid="_x0000_s1280"/>
    <customShpInfo spid="_x0000_s1278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4"/>
    <customShpInfo spid="_x0000_s1293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ScaleCrop>false</ScaleCrop>
  <LinksUpToDate>false</LinksUpToDate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2024-08-09T08:47:00Z</dcterms:created>
  <dc:creator>唐朴Tangpu</dc:creator>
  <cp:lastModifiedBy>秋鸣</cp:lastModifiedBy>
  <dcterms:modified xsi:type="dcterms:W3CDTF">2024-08-16T08:34:48Z</dcterms:modified>
  <dc:title>LCM TYPE: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2024-08-09T00:00:00Z</vt:filetime>
  </property>
  <property fmtid="{D5CDD505-2E9C-101B-9397-08002B2CF9AE}" pid="5" name="KSOProductBuildVer">
    <vt:lpwstr>2052-11.1.0.10228</vt:lpwstr>
  </property>
</Properties>
</file>